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14262244"/>
        <w:docPartObj>
          <w:docPartGallery w:val="Cover Pages"/>
          <w:docPartUnique/>
        </w:docPartObj>
      </w:sdtPr>
      <w:sdtContent>
        <w:p w:rsidR="00E60BA7" w:rsidRDefault="00E60BA7">
          <w:r w:rsidRPr="0008181D">
            <w:rPr>
              <w:noProof/>
              <w:lang w:val="es-CO" w:eastAsia="es-CO"/>
            </w:rPr>
            <w:drawing>
              <wp:inline distT="0" distB="0" distL="0" distR="0">
                <wp:extent cx="1581150" cy="1581150"/>
                <wp:effectExtent l="0" t="0" r="0" b="0"/>
                <wp:docPr id="14" name="7 Imagen" descr="rotary-club[1]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tary-club[1].gif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150" cy="158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93FDA">
            <w:rPr>
              <w:rFonts w:asciiTheme="majorHAnsi" w:hAnsiTheme="majorHAnsi"/>
              <w:i/>
              <w:color w:val="002060"/>
              <w:sz w:val="108"/>
              <w:szCs w:val="108"/>
            </w:rPr>
            <w:t>Boletín</w:t>
          </w:r>
          <w:r w:rsidRPr="00231449">
            <w:rPr>
              <w:rFonts w:asciiTheme="majorHAnsi" w:hAnsiTheme="majorHAnsi"/>
              <w:i/>
              <w:color w:val="002060"/>
              <w:sz w:val="100"/>
              <w:szCs w:val="100"/>
            </w:rPr>
            <w:t xml:space="preserve"> Club Rotario de Villa de Leyva </w:t>
          </w:r>
          <w:r>
            <w:tab/>
          </w:r>
        </w:p>
        <w:p w:rsidR="00E60BA7" w:rsidRDefault="00E60BA7"/>
        <w:p w:rsidR="00E60BA7" w:rsidRDefault="00E60BA7">
          <w:r w:rsidRPr="00E60BA7">
            <w:rPr>
              <w:noProof/>
              <w:lang w:val="es-CO" w:eastAsia="es-CO"/>
            </w:rPr>
            <w:drawing>
              <wp:inline distT="0" distB="0" distL="0" distR="0">
                <wp:extent cx="1524000" cy="1650680"/>
                <wp:effectExtent l="19050" t="0" r="0" b="0"/>
                <wp:docPr id="16" name="6 Imagen" descr="CAMPAÑA CAMBIO IMAG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MPAÑA CAMBIO IMAGEN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164" cy="1655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60BA7" w:rsidRDefault="002E33C4">
          <w:r>
            <w:rPr>
              <w:noProof/>
              <w:lang w:val="es-CO" w:eastAsia="es-CO"/>
            </w:rPr>
            <w:lastRenderedPageBreak/>
            <w:drawing>
              <wp:inline distT="0" distB="0" distL="0" distR="0">
                <wp:extent cx="2981325" cy="2235994"/>
                <wp:effectExtent l="19050" t="0" r="0" b="0"/>
                <wp:docPr id="19" name="Imagen 7" descr="C:\Users\Dell\Desktop\CLUB ROTARIO\FOTOS EVENTOS\BAZAR 1\photo 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Dell\Desktop\CLUB ROTARIO\FOTOS EVENTOS\BAZAR 1\photo 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6247" cy="2239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E33C4" w:rsidRDefault="002E33C4"/>
        <w:p w:rsidR="002E33C4" w:rsidRDefault="00363489">
          <w:r>
            <w:rPr>
              <w:noProof/>
              <w:lang w:val="es-CO" w:eastAsia="es-CO"/>
            </w:rPr>
            <w:drawing>
              <wp:inline distT="0" distB="0" distL="0" distR="0">
                <wp:extent cx="2980267" cy="1876425"/>
                <wp:effectExtent l="19050" t="0" r="0" b="0"/>
                <wp:docPr id="41" name="Imagen 10" descr="C:\Users\Dell\Desktop\CLUB ROTARIO\FOTOS EVENTOS\IMG_10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Dell\Desktop\CLUB ROTARIO\FOTOS EVENTOS\IMG_103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6246" cy="18801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45ED9" w:rsidRDefault="00C45ED9"/>
        <w:p w:rsidR="00A57EA4" w:rsidRDefault="00FE1631">
          <w:r>
            <w:rPr>
              <w:noProof/>
              <w:lang w:val="es-CO" w:eastAsia="es-CO"/>
            </w:rPr>
            <w:drawing>
              <wp:inline distT="0" distB="0" distL="0" distR="0">
                <wp:extent cx="2981325" cy="2235994"/>
                <wp:effectExtent l="19050" t="0" r="0" b="0"/>
                <wp:docPr id="39" name="Imagen 1" descr="C:\Users\Dell\Desktop\CLUB ROTARIO\FOTOS EVENTOS\SDC177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ll\Desktop\CLUB ROTARIO\FOTOS EVENTOS\SDC1776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6247" cy="2239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F1757" w:rsidRDefault="00BF1757"/>
        <w:p w:rsidR="008C6BEC" w:rsidRDefault="00782A89">
          <w:pPr>
            <w:rPr>
              <w:b/>
              <w:sz w:val="24"/>
              <w:szCs w:val="24"/>
              <w:u w:val="single"/>
            </w:rPr>
          </w:pPr>
          <w:r>
            <w:rPr>
              <w:b/>
              <w:sz w:val="24"/>
              <w:szCs w:val="24"/>
              <w:u w:val="single"/>
            </w:rPr>
            <w:t>Boletín No. 002</w:t>
          </w:r>
          <w:r w:rsidR="00A57EA4" w:rsidRPr="00A57EA4">
            <w:rPr>
              <w:b/>
              <w:sz w:val="24"/>
              <w:szCs w:val="24"/>
              <w:u w:val="single"/>
            </w:rPr>
            <w:t xml:space="preserve"> de </w:t>
          </w:r>
          <w:r w:rsidR="00FD4AE3">
            <w:rPr>
              <w:b/>
              <w:sz w:val="24"/>
              <w:szCs w:val="24"/>
              <w:u w:val="single"/>
            </w:rPr>
            <w:t>Abril</w:t>
          </w:r>
          <w:r w:rsidR="00C45ED9">
            <w:rPr>
              <w:b/>
              <w:sz w:val="24"/>
              <w:szCs w:val="24"/>
              <w:u w:val="single"/>
            </w:rPr>
            <w:t xml:space="preserve"> de 2013</w:t>
          </w:r>
        </w:p>
        <w:p w:rsidR="006858B6" w:rsidRDefault="008C6BEC">
          <w:r w:rsidRPr="00840F6B">
            <w:rPr>
              <w:b/>
              <w:i/>
              <w:color w:val="002060"/>
              <w:sz w:val="24"/>
              <w:szCs w:val="24"/>
            </w:rPr>
            <w:t>DAR DE SI ANTES DE PENSAR EN SI</w:t>
          </w:r>
          <w:r w:rsidR="002026BD">
            <w:br w:type="page"/>
          </w:r>
          <w:r w:rsidR="00E60BA7">
            <w:rPr>
              <w:noProof/>
              <w:lang w:val="es-CO" w:eastAsia="es-CO"/>
            </w:rPr>
            <w:lastRenderedPageBreak/>
            <w:drawing>
              <wp:inline distT="0" distB="0" distL="0" distR="0">
                <wp:extent cx="2696845" cy="1235710"/>
                <wp:effectExtent l="19050" t="0" r="8255" b="0"/>
                <wp:docPr id="13" name="12 Imagen" descr="60-Villa-de-Leyva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0-Villa-de-Leyva[1].jp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6845" cy="1235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i/>
        </w:rPr>
        <w:alias w:val="Título"/>
        <w:tag w:val="Título"/>
        <w:id w:val="25923909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:rsidR="006858B6" w:rsidRDefault="005C3E19">
          <w:pPr>
            <w:pStyle w:val="Ttulo"/>
          </w:pPr>
          <w:r>
            <w:rPr>
              <w:i/>
              <w:lang w:val="es-CO"/>
            </w:rPr>
            <w:t>Boletín Club Rotario de Villa de Leyva</w:t>
          </w:r>
        </w:p>
      </w:sdtContent>
    </w:sdt>
    <w:sdt>
      <w:sdtPr>
        <w:rPr>
          <w:color w:val="727CA3" w:themeColor="accent1"/>
        </w:rPr>
        <w:alias w:val="Subtítulo"/>
        <w:tag w:val="Subtítulo"/>
        <w:id w:val="206753112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:rsidR="006858B6" w:rsidRDefault="00B05892" w:rsidP="00022BEA">
          <w:pPr>
            <w:pStyle w:val="Subttulo"/>
            <w:rPr>
              <w:color w:val="727CA3" w:themeColor="accent1"/>
            </w:rPr>
          </w:pPr>
          <w:r w:rsidRPr="0082427D">
            <w:rPr>
              <w:color w:val="727CA3" w:themeColor="accent1"/>
              <w:lang w:val="es-CO"/>
            </w:rPr>
            <w:t>Medio de Comunicación del         Club Rotario de Villa de Leyva</w:t>
          </w:r>
          <w:r w:rsidR="00793FDA" w:rsidRPr="0082427D">
            <w:rPr>
              <w:color w:val="727CA3" w:themeColor="accent1"/>
              <w:lang w:val="es-CO"/>
            </w:rPr>
            <w:t>, Boyacá, Colombia</w:t>
          </w:r>
        </w:p>
      </w:sdtContent>
    </w:sdt>
    <w:p w:rsidR="009301A6" w:rsidRPr="009301A6" w:rsidRDefault="009301A6" w:rsidP="009301A6">
      <w:pPr>
        <w:tabs>
          <w:tab w:val="left" w:pos="1843"/>
        </w:tabs>
        <w:jc w:val="both"/>
        <w:rPr>
          <w:rFonts w:ascii="Calibri" w:hAnsi="Calibri"/>
          <w:b/>
          <w:sz w:val="24"/>
          <w:szCs w:val="24"/>
        </w:rPr>
      </w:pPr>
      <w:r w:rsidRPr="009301A6">
        <w:rPr>
          <w:rFonts w:ascii="Calibri" w:hAnsi="Calibri"/>
          <w:b/>
          <w:sz w:val="24"/>
          <w:szCs w:val="24"/>
        </w:rPr>
        <w:t>Estimad</w:t>
      </w:r>
      <w:r w:rsidR="00022BEA">
        <w:rPr>
          <w:rFonts w:ascii="Calibri" w:hAnsi="Calibri"/>
          <w:b/>
          <w:sz w:val="24"/>
          <w:szCs w:val="24"/>
        </w:rPr>
        <w:t>os Amigos y Compañeros Rotarios</w:t>
      </w:r>
    </w:p>
    <w:p w:rsidR="009301A6" w:rsidRPr="009301A6" w:rsidRDefault="009301A6" w:rsidP="009301A6">
      <w:pPr>
        <w:tabs>
          <w:tab w:val="left" w:pos="1843"/>
        </w:tabs>
        <w:jc w:val="both"/>
        <w:rPr>
          <w:rFonts w:ascii="Calibri" w:hAnsi="Calibri"/>
          <w:sz w:val="24"/>
          <w:szCs w:val="24"/>
        </w:rPr>
      </w:pPr>
      <w:r w:rsidRPr="009301A6">
        <w:rPr>
          <w:rFonts w:ascii="Calibri" w:hAnsi="Calibri"/>
          <w:sz w:val="24"/>
          <w:szCs w:val="24"/>
        </w:rPr>
        <w:t xml:space="preserve">Esta es nuestra segunda entrega del Boletín Club Rotario de Villa de </w:t>
      </w:r>
      <w:proofErr w:type="spellStart"/>
      <w:r w:rsidRPr="009301A6">
        <w:rPr>
          <w:rFonts w:ascii="Calibri" w:hAnsi="Calibri"/>
          <w:sz w:val="24"/>
          <w:szCs w:val="24"/>
        </w:rPr>
        <w:t>Leyva</w:t>
      </w:r>
      <w:proofErr w:type="spellEnd"/>
      <w:r w:rsidRPr="009301A6">
        <w:rPr>
          <w:rFonts w:ascii="Calibri" w:hAnsi="Calibri"/>
          <w:sz w:val="24"/>
          <w:szCs w:val="24"/>
        </w:rPr>
        <w:t xml:space="preserve"> y han pasado algunos acontecimientos que deseamos  resaltar y compartir con todos nuestros queridos lectores.</w:t>
      </w:r>
    </w:p>
    <w:p w:rsidR="009301A6" w:rsidRPr="009301A6" w:rsidRDefault="009301A6" w:rsidP="009301A6">
      <w:pPr>
        <w:tabs>
          <w:tab w:val="left" w:pos="1843"/>
        </w:tabs>
        <w:jc w:val="both"/>
        <w:rPr>
          <w:rFonts w:ascii="Calibri" w:hAnsi="Calibri"/>
          <w:sz w:val="24"/>
          <w:szCs w:val="24"/>
        </w:rPr>
      </w:pPr>
      <w:r w:rsidRPr="009301A6">
        <w:rPr>
          <w:rFonts w:ascii="Calibri" w:hAnsi="Calibri"/>
          <w:sz w:val="24"/>
          <w:szCs w:val="24"/>
        </w:rPr>
        <w:t xml:space="preserve">Nuestro Club sigue creciendo en número de socios, sin afanes pero firme en nuestros objetivos, la campaña de Predicción de la Diabetes sigue avanzando con el compromiso Rotario y la “Hermosa y Constante Dedicación” de nuestros amigos María Lucia Y Jaime </w:t>
      </w:r>
      <w:proofErr w:type="spellStart"/>
      <w:r w:rsidRPr="009301A6">
        <w:rPr>
          <w:rFonts w:ascii="Calibri" w:hAnsi="Calibri"/>
          <w:sz w:val="24"/>
          <w:szCs w:val="24"/>
        </w:rPr>
        <w:t>Ronderos</w:t>
      </w:r>
      <w:proofErr w:type="spellEnd"/>
      <w:r w:rsidRPr="009301A6">
        <w:rPr>
          <w:rFonts w:ascii="Calibri" w:hAnsi="Calibri"/>
          <w:sz w:val="24"/>
          <w:szCs w:val="24"/>
        </w:rPr>
        <w:t xml:space="preserve"> de la Fundación Juan N Corpas. La labor de nuestras Damas Rotarias y </w:t>
      </w:r>
      <w:proofErr w:type="spellStart"/>
      <w:r w:rsidRPr="009301A6">
        <w:rPr>
          <w:rFonts w:ascii="Calibri" w:hAnsi="Calibri"/>
          <w:sz w:val="24"/>
          <w:szCs w:val="24"/>
        </w:rPr>
        <w:t>Rotarianas</w:t>
      </w:r>
      <w:proofErr w:type="spellEnd"/>
      <w:r w:rsidRPr="009301A6">
        <w:rPr>
          <w:rFonts w:ascii="Calibri" w:hAnsi="Calibri"/>
          <w:sz w:val="24"/>
          <w:szCs w:val="24"/>
        </w:rPr>
        <w:t xml:space="preserve"> con su primera actividad: el Bazar Rotario, que fue un éxito y un una semilla para futuras actividades con el propósito de ayudar a los más necesitados. La visita de nuestro </w:t>
      </w:r>
      <w:r w:rsidRPr="009301A6">
        <w:rPr>
          <w:rFonts w:ascii="Calibri" w:hAnsi="Calibri"/>
          <w:sz w:val="24"/>
          <w:szCs w:val="24"/>
        </w:rPr>
        <w:lastRenderedPageBreak/>
        <w:t>actual Gobernador donde se condecor</w:t>
      </w:r>
      <w:r w:rsidR="0082427D">
        <w:rPr>
          <w:rFonts w:ascii="Calibri" w:hAnsi="Calibri"/>
          <w:sz w:val="24"/>
          <w:szCs w:val="24"/>
        </w:rPr>
        <w:t>ó</w:t>
      </w:r>
      <w:r w:rsidRPr="009301A6">
        <w:rPr>
          <w:rFonts w:ascii="Calibri" w:hAnsi="Calibri"/>
          <w:sz w:val="24"/>
          <w:szCs w:val="24"/>
        </w:rPr>
        <w:t xml:space="preserve"> con la Cruz de Boyacá la bandera de nuestro Club. Y otras actividades que pueden encontrar en nuestro Segundo Boletín. Pero quiero compartir </w:t>
      </w:r>
      <w:bookmarkStart w:id="0" w:name="_GoBack"/>
      <w:bookmarkEnd w:id="0"/>
      <w:r w:rsidRPr="009301A6">
        <w:rPr>
          <w:rFonts w:ascii="Calibri" w:hAnsi="Calibri"/>
          <w:b/>
          <w:sz w:val="24"/>
          <w:szCs w:val="24"/>
        </w:rPr>
        <w:t>Una Nota de Reflexión:</w:t>
      </w:r>
    </w:p>
    <w:p w:rsidR="009301A6" w:rsidRPr="009301A6" w:rsidRDefault="009301A6" w:rsidP="009301A6">
      <w:pPr>
        <w:tabs>
          <w:tab w:val="left" w:pos="1843"/>
        </w:tabs>
        <w:jc w:val="both"/>
        <w:rPr>
          <w:rFonts w:ascii="Calibri" w:hAnsi="Calibri"/>
          <w:sz w:val="24"/>
          <w:szCs w:val="24"/>
        </w:rPr>
      </w:pPr>
      <w:r w:rsidRPr="009301A6">
        <w:rPr>
          <w:rFonts w:ascii="Calibri" w:hAnsi="Calibri"/>
          <w:sz w:val="24"/>
          <w:szCs w:val="24"/>
        </w:rPr>
        <w:t>El ser humano, por naturaleza, debe ser libre para elegir su esencia; nosotros los rotarios, somos, existimos y permanecemos descubriendo  las oportunidades  en las cuales queremos servir: ser útiles a nuestros semejantes es un ideal de servicio hacia el ser humano, el medio ambiente y todo ser vivo que nos rodea; con lo cual perseguimos lograr nuestro equilibrio y paz interior. Si estamos en paz con nosotros mismos podemos irradiar y apoyar la paz que tanto anhelamos.</w:t>
      </w:r>
    </w:p>
    <w:p w:rsidR="000A17E8" w:rsidRPr="009301A6" w:rsidRDefault="009301A6" w:rsidP="009301A6">
      <w:pPr>
        <w:tabs>
          <w:tab w:val="left" w:pos="1843"/>
          <w:tab w:val="left" w:pos="5200"/>
        </w:tabs>
        <w:jc w:val="both"/>
        <w:rPr>
          <w:rFonts w:ascii="Calibri" w:hAnsi="Calibri"/>
          <w:sz w:val="24"/>
          <w:szCs w:val="24"/>
        </w:rPr>
      </w:pPr>
      <w:r w:rsidRPr="009301A6">
        <w:rPr>
          <w:rFonts w:ascii="Calibri" w:hAnsi="Calibri"/>
          <w:sz w:val="24"/>
          <w:szCs w:val="24"/>
        </w:rPr>
        <w:t>Desarrollemos y proclamemos el ideal de Paul P. Harris, buscando ese equilibrio y armonía; llegará el día en que con orgullo rotario afirmemos que gran parte de esos logros se deben en parte a nosotros. Rotary es la senda, que al ir recorriendo nos da la oportunidad de aprender a conocer al ser humano en todo su contexto como parte fundamental de la sociedad en que vivimos, donde vamos aprendiendo a reconocer las necesidades y a darle a nuestros semejantes algo de lo que en algún momento y con mejor suerte hemos recibido; hemos llegado a entender que es más hermoso dar que recibir. Por eso nuestra máxima cada vez la respeto más “</w:t>
      </w:r>
      <w:r>
        <w:rPr>
          <w:rFonts w:ascii="Calibri" w:hAnsi="Calibri"/>
          <w:sz w:val="24"/>
          <w:szCs w:val="24"/>
        </w:rPr>
        <w:t>DAR DE SI ANTES DE PENSAR EN SI</w:t>
      </w:r>
      <w:r w:rsidR="00631D06">
        <w:rPr>
          <w:rFonts w:ascii="Calibri" w:hAnsi="Calibri"/>
          <w:sz w:val="24"/>
          <w:szCs w:val="24"/>
        </w:rPr>
        <w:t>”</w:t>
      </w:r>
      <w:r w:rsidR="00022BEA">
        <w:rPr>
          <w:rFonts w:ascii="Calibri" w:hAnsi="Calibri"/>
          <w:sz w:val="24"/>
          <w:szCs w:val="24"/>
        </w:rPr>
        <w:t>.</w:t>
      </w:r>
    </w:p>
    <w:p w:rsidR="00816572" w:rsidRPr="00697309" w:rsidRDefault="00816572" w:rsidP="00697309">
      <w:pPr>
        <w:jc w:val="both"/>
        <w:rPr>
          <w:rFonts w:ascii="Calibri" w:hAnsi="Calibri"/>
          <w:sz w:val="24"/>
          <w:szCs w:val="24"/>
        </w:rPr>
      </w:pPr>
      <w:r w:rsidRPr="00697309">
        <w:rPr>
          <w:rFonts w:ascii="Calibri" w:hAnsi="Calibri"/>
          <w:sz w:val="24"/>
          <w:szCs w:val="24"/>
        </w:rPr>
        <w:lastRenderedPageBreak/>
        <w:t>Hasta la próxima entrega de nuestro Boletín…</w:t>
      </w:r>
    </w:p>
    <w:p w:rsidR="00816572" w:rsidRPr="00697309" w:rsidRDefault="00816572" w:rsidP="00697309">
      <w:pPr>
        <w:jc w:val="both"/>
        <w:rPr>
          <w:rFonts w:ascii="Calibri" w:hAnsi="Calibri"/>
          <w:sz w:val="24"/>
          <w:szCs w:val="24"/>
        </w:rPr>
      </w:pPr>
      <w:r w:rsidRPr="00697309">
        <w:rPr>
          <w:rFonts w:ascii="Calibri" w:hAnsi="Calibri"/>
          <w:sz w:val="24"/>
          <w:szCs w:val="24"/>
        </w:rPr>
        <w:t>Un ABRAZO ROTARIO</w:t>
      </w:r>
      <w:proofErr w:type="gramStart"/>
      <w:r w:rsidRPr="00697309">
        <w:rPr>
          <w:rFonts w:ascii="Calibri" w:hAnsi="Calibri"/>
          <w:sz w:val="24"/>
          <w:szCs w:val="24"/>
        </w:rPr>
        <w:t>!!!</w:t>
      </w:r>
      <w:proofErr w:type="gramEnd"/>
    </w:p>
    <w:p w:rsidR="006858B6" w:rsidRPr="00697309" w:rsidRDefault="00816572" w:rsidP="00697309">
      <w:pPr>
        <w:jc w:val="both"/>
        <w:rPr>
          <w:rFonts w:ascii="Calibri" w:hAnsi="Calibri"/>
          <w:sz w:val="24"/>
          <w:szCs w:val="24"/>
        </w:rPr>
      </w:pPr>
      <w:r w:rsidRPr="00697309">
        <w:rPr>
          <w:rFonts w:ascii="Calibri" w:hAnsi="Calibri"/>
          <w:sz w:val="24"/>
          <w:szCs w:val="24"/>
        </w:rPr>
        <w:t>Juan Fernando</w:t>
      </w:r>
      <w:r w:rsidR="002026BD" w:rsidRPr="00697309">
        <w:rPr>
          <w:rFonts w:ascii="Calibri" w:hAnsi="Calibri"/>
          <w:sz w:val="24"/>
          <w:szCs w:val="24"/>
        </w:rPr>
        <w:t>.</w:t>
      </w:r>
    </w:p>
    <w:p w:rsidR="009A3120" w:rsidRDefault="009A3120" w:rsidP="00816572"/>
    <w:p w:rsidR="00954B74" w:rsidRPr="0082427D" w:rsidRDefault="00954B74" w:rsidP="00954B74">
      <w:pPr>
        <w:pStyle w:val="Ttulo1"/>
        <w:pBdr>
          <w:left w:val="single" w:sz="6" w:space="3" w:color="9FB8CD" w:themeColor="accent2"/>
        </w:pBdr>
        <w:jc w:val="center"/>
        <w:rPr>
          <w:sz w:val="24"/>
          <w:szCs w:val="24"/>
        </w:rPr>
      </w:pPr>
      <w:r w:rsidRPr="0082427D">
        <w:rPr>
          <w:sz w:val="24"/>
          <w:szCs w:val="24"/>
        </w:rPr>
        <w:t>BAZAR</w:t>
      </w:r>
    </w:p>
    <w:p w:rsidR="00AA522C" w:rsidRPr="00E33251" w:rsidRDefault="00AA522C" w:rsidP="00AA522C">
      <w:pPr>
        <w:jc w:val="both"/>
        <w:rPr>
          <w:rFonts w:ascii="Calibri" w:hAnsi="Calibri"/>
          <w:sz w:val="24"/>
          <w:szCs w:val="24"/>
        </w:rPr>
      </w:pPr>
    </w:p>
    <w:p w:rsidR="00AA522C" w:rsidRPr="00E33251" w:rsidRDefault="00AA522C" w:rsidP="00AA522C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Las Damas Rotarias y sus amigas </w:t>
      </w:r>
      <w:proofErr w:type="spellStart"/>
      <w:r w:rsidRPr="00E33251">
        <w:rPr>
          <w:rFonts w:ascii="Calibri" w:hAnsi="Calibri"/>
          <w:sz w:val="24"/>
          <w:szCs w:val="24"/>
        </w:rPr>
        <w:t>Rotarianas</w:t>
      </w:r>
      <w:proofErr w:type="spellEnd"/>
      <w:r w:rsidRPr="00E33251">
        <w:rPr>
          <w:rFonts w:ascii="Calibri" w:hAnsi="Calibri"/>
          <w:sz w:val="24"/>
          <w:szCs w:val="24"/>
        </w:rPr>
        <w:t xml:space="preserve"> celebraron con éxito su primer gran Bazar el pasado 8 de Diciembre de 2012.</w:t>
      </w:r>
    </w:p>
    <w:p w:rsidR="00AA522C" w:rsidRDefault="00EB6FB7" w:rsidP="00AA522C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2724560" cy="1790700"/>
            <wp:effectExtent l="19050" t="0" r="0" b="0"/>
            <wp:docPr id="8" name="Imagen 1" descr="C:\Users\Dell\Deskto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81" cy="179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2C" w:rsidRPr="00E33251" w:rsidRDefault="00AA522C" w:rsidP="00AA522C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Durante dos días se realizó la venta de productos elaborados en su mayoría por nuestras generosas compañeras. </w:t>
      </w:r>
    </w:p>
    <w:p w:rsidR="003A7309" w:rsidRDefault="003A7309" w:rsidP="003A7309">
      <w:pPr>
        <w:jc w:val="both"/>
      </w:pPr>
      <w:r w:rsidRPr="003A7309">
        <w:rPr>
          <w:noProof/>
          <w:lang w:val="es-CO" w:eastAsia="es-CO"/>
        </w:rPr>
        <w:drawing>
          <wp:inline distT="0" distB="0" distL="0" distR="0">
            <wp:extent cx="2692400" cy="1924050"/>
            <wp:effectExtent l="19050" t="0" r="0" b="0"/>
            <wp:docPr id="23" name="Imagen 2" descr="C:\Users\Dell\Deskto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hoto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92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21" w:rsidRPr="00E33251" w:rsidRDefault="003A7309" w:rsidP="002108B0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>Hubo además ju</w:t>
      </w:r>
      <w:r w:rsidR="002A604D" w:rsidRPr="00E33251">
        <w:rPr>
          <w:rFonts w:ascii="Calibri" w:hAnsi="Calibri"/>
          <w:sz w:val="24"/>
          <w:szCs w:val="24"/>
        </w:rPr>
        <w:t xml:space="preserve">egos, comidas y mucha diversión en la que contamos con la participación de los jóvenes miembros de </w:t>
      </w:r>
      <w:proofErr w:type="spellStart"/>
      <w:r w:rsidR="002A604D" w:rsidRPr="00E33251">
        <w:rPr>
          <w:rFonts w:ascii="Calibri" w:hAnsi="Calibri"/>
          <w:sz w:val="24"/>
          <w:szCs w:val="24"/>
        </w:rPr>
        <w:t>Interact</w:t>
      </w:r>
      <w:proofErr w:type="spellEnd"/>
      <w:r w:rsidR="002A604D" w:rsidRPr="00E33251">
        <w:rPr>
          <w:rFonts w:ascii="Calibri" w:hAnsi="Calibri"/>
          <w:sz w:val="24"/>
          <w:szCs w:val="24"/>
        </w:rPr>
        <w:t>.</w:t>
      </w:r>
    </w:p>
    <w:p w:rsidR="00FE14E4" w:rsidRDefault="003A7309" w:rsidP="003A7309">
      <w:pPr>
        <w:jc w:val="both"/>
      </w:pPr>
      <w:r w:rsidRPr="003A7309">
        <w:rPr>
          <w:noProof/>
          <w:lang w:val="es-CO" w:eastAsia="es-CO"/>
        </w:rPr>
        <w:lastRenderedPageBreak/>
        <w:drawing>
          <wp:inline distT="0" distB="0" distL="0" distR="0">
            <wp:extent cx="2696845" cy="2022634"/>
            <wp:effectExtent l="19050" t="0" r="8255" b="0"/>
            <wp:docPr id="24" name="Imagen 3" descr="C:\Users\Dell\Deskto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hoto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09" w:rsidRPr="00E33251" w:rsidRDefault="003A7309" w:rsidP="003A7309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El objetivo del Bazar fue la recolección de fondos para elaborar kits de primera necesidad destinados a aquellas personas de escasos recursos que se encuentran en el hospital de Villa de </w:t>
      </w:r>
      <w:proofErr w:type="spellStart"/>
      <w:r w:rsidRPr="00E33251">
        <w:rPr>
          <w:rFonts w:ascii="Calibri" w:hAnsi="Calibri"/>
          <w:sz w:val="24"/>
          <w:szCs w:val="24"/>
        </w:rPr>
        <w:t>Leyva</w:t>
      </w:r>
      <w:proofErr w:type="spellEnd"/>
      <w:r w:rsidRPr="00E33251">
        <w:rPr>
          <w:rFonts w:ascii="Calibri" w:hAnsi="Calibri"/>
          <w:sz w:val="24"/>
          <w:szCs w:val="24"/>
        </w:rPr>
        <w:t>.</w:t>
      </w:r>
    </w:p>
    <w:p w:rsidR="009A3120" w:rsidRDefault="009A3120" w:rsidP="003A7309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2696845" cy="2022634"/>
            <wp:effectExtent l="19050" t="0" r="8255" b="0"/>
            <wp:docPr id="33" name="Imagen 3" descr="C:\Users\Dell\Desktop\SDC1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DC17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20" w:rsidRPr="00E500CB" w:rsidRDefault="00B62D21" w:rsidP="003A7309">
      <w:pPr>
        <w:jc w:val="both"/>
        <w:rPr>
          <w:rFonts w:ascii="Calibri" w:eastAsia="Times New Roman" w:hAnsi="Calibri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s-CO"/>
        </w:rPr>
      </w:pPr>
      <w:r w:rsidRPr="00E500CB">
        <w:rPr>
          <w:rFonts w:ascii="Calibri" w:hAnsi="Calibri"/>
          <w:sz w:val="24"/>
          <w:szCs w:val="24"/>
        </w:rPr>
        <w:t>Esperamos que nuestro Bazar se convierta en toda una institución dentro del Club.</w:t>
      </w:r>
      <w:r w:rsidR="009A3120" w:rsidRPr="00E500CB">
        <w:rPr>
          <w:rFonts w:ascii="Calibri" w:eastAsia="Times New Roman" w:hAnsi="Calibri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62D21" w:rsidRPr="009A3120" w:rsidRDefault="009A3120" w:rsidP="003A7309">
      <w:pPr>
        <w:jc w:val="both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2696845" cy="2022634"/>
            <wp:effectExtent l="19050" t="0" r="8255" b="0"/>
            <wp:docPr id="34" name="Imagen 4" descr="C:\Users\Dell\Desktop\SDC1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DC17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21" w:rsidRPr="00E33251" w:rsidRDefault="00B62D21" w:rsidP="003A7309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lastRenderedPageBreak/>
        <w:t xml:space="preserve">Felicitaciones a las Damas Rotarias y a sus amigas </w:t>
      </w:r>
      <w:proofErr w:type="spellStart"/>
      <w:r w:rsidRPr="00E33251">
        <w:rPr>
          <w:rFonts w:ascii="Calibri" w:hAnsi="Calibri"/>
          <w:sz w:val="24"/>
          <w:szCs w:val="24"/>
        </w:rPr>
        <w:t>Rotarianas</w:t>
      </w:r>
      <w:proofErr w:type="spellEnd"/>
      <w:r w:rsidRPr="00E33251">
        <w:rPr>
          <w:rFonts w:ascii="Calibri" w:hAnsi="Calibri"/>
          <w:sz w:val="24"/>
          <w:szCs w:val="24"/>
        </w:rPr>
        <w:t xml:space="preserve"> por su gran </w:t>
      </w:r>
      <w:r w:rsidR="00AA522C" w:rsidRPr="00E33251">
        <w:rPr>
          <w:rFonts w:ascii="Calibri" w:hAnsi="Calibri"/>
          <w:sz w:val="24"/>
          <w:szCs w:val="24"/>
        </w:rPr>
        <w:t>esfuerzo y su dedicación al ser</w:t>
      </w:r>
      <w:r w:rsidRPr="00E33251">
        <w:rPr>
          <w:rFonts w:ascii="Calibri" w:hAnsi="Calibri"/>
          <w:sz w:val="24"/>
          <w:szCs w:val="24"/>
        </w:rPr>
        <w:t>vicio de la comunidad.</w:t>
      </w:r>
    </w:p>
    <w:p w:rsidR="00AA522C" w:rsidRPr="009A3120" w:rsidRDefault="00AA522C" w:rsidP="00AA522C">
      <w:pPr>
        <w:rPr>
          <w:noProof/>
          <w:lang w:val="es-CO" w:eastAsia="es-CO"/>
        </w:rPr>
      </w:pPr>
    </w:p>
    <w:p w:rsidR="00AA522C" w:rsidRPr="0082427D" w:rsidRDefault="00AA522C" w:rsidP="00AA522C">
      <w:pPr>
        <w:pStyle w:val="Ttulo1"/>
        <w:jc w:val="center"/>
        <w:rPr>
          <w:sz w:val="24"/>
          <w:szCs w:val="24"/>
        </w:rPr>
      </w:pPr>
      <w:r w:rsidRPr="0082427D">
        <w:rPr>
          <w:sz w:val="24"/>
          <w:szCs w:val="24"/>
        </w:rPr>
        <w:t>VISITA DEL GOBERNADOR</w:t>
      </w:r>
    </w:p>
    <w:p w:rsidR="00AA522C" w:rsidRPr="00E33251" w:rsidRDefault="00AA522C" w:rsidP="00AA522C">
      <w:pPr>
        <w:rPr>
          <w:rFonts w:ascii="Calibri" w:hAnsi="Calibri"/>
          <w:sz w:val="24"/>
          <w:szCs w:val="24"/>
        </w:rPr>
      </w:pPr>
    </w:p>
    <w:p w:rsidR="008E30BD" w:rsidRDefault="0082427D" w:rsidP="00803AA4">
      <w:pPr>
        <w:jc w:val="both"/>
        <w:rPr>
          <w:noProof/>
          <w:lang w:val="es-CO" w:eastAsia="es-CO"/>
        </w:rPr>
      </w:pPr>
      <w:r>
        <w:rPr>
          <w:rFonts w:ascii="Calibri" w:hAnsi="Calibri"/>
          <w:sz w:val="24"/>
          <w:szCs w:val="24"/>
        </w:rPr>
        <w:t xml:space="preserve">Nuestro </w:t>
      </w:r>
      <w:r w:rsidR="00803AA4" w:rsidRPr="0082427D">
        <w:rPr>
          <w:rFonts w:ascii="Calibri" w:hAnsi="Calibri"/>
          <w:sz w:val="24"/>
          <w:szCs w:val="24"/>
        </w:rPr>
        <w:t>Club recibió la visita del Gobernador de Distrito, señor Ricardo Acosta</w:t>
      </w:r>
      <w:r w:rsidR="00054634">
        <w:rPr>
          <w:rFonts w:ascii="Calibri" w:hAnsi="Calibri"/>
          <w:sz w:val="24"/>
          <w:szCs w:val="24"/>
        </w:rPr>
        <w:t>.</w:t>
      </w:r>
      <w:r w:rsidR="008E30BD" w:rsidRPr="008E30BD">
        <w:rPr>
          <w:noProof/>
          <w:lang w:val="es-CO" w:eastAsia="es-CO"/>
        </w:rPr>
        <w:t xml:space="preserve"> </w:t>
      </w:r>
    </w:p>
    <w:p w:rsidR="008E30BD" w:rsidRDefault="008E30BD" w:rsidP="00803AA4">
      <w:pPr>
        <w:jc w:val="both"/>
        <w:rPr>
          <w:rFonts w:ascii="Calibri" w:hAnsi="Calibri"/>
          <w:sz w:val="24"/>
          <w:szCs w:val="24"/>
        </w:rPr>
      </w:pPr>
      <w:r w:rsidRPr="008E30BD">
        <w:rPr>
          <w:rFonts w:ascii="Calibri" w:hAnsi="Calibri"/>
          <w:noProof/>
          <w:sz w:val="24"/>
          <w:szCs w:val="24"/>
          <w:lang w:val="es-CO" w:eastAsia="es-CO"/>
        </w:rPr>
        <w:drawing>
          <wp:inline distT="0" distB="0" distL="0" distR="0">
            <wp:extent cx="2696845" cy="2022634"/>
            <wp:effectExtent l="19050" t="0" r="8255" b="0"/>
            <wp:docPr id="36" name="Imagen 1" descr="C:\Users\Dell\Desktop\SDC1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DC17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1F" w:rsidRDefault="00054634" w:rsidP="00803AA4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</w:t>
      </w:r>
      <w:r w:rsidR="0082427D">
        <w:rPr>
          <w:rFonts w:ascii="Calibri" w:hAnsi="Calibri"/>
          <w:sz w:val="24"/>
          <w:szCs w:val="24"/>
        </w:rPr>
        <w:t xml:space="preserve">urante la </w:t>
      </w:r>
      <w:r>
        <w:rPr>
          <w:rFonts w:ascii="Calibri" w:hAnsi="Calibri"/>
          <w:sz w:val="24"/>
          <w:szCs w:val="24"/>
        </w:rPr>
        <w:t>visita de nuestro Gobernador</w:t>
      </w:r>
      <w:r w:rsidR="0082427D">
        <w:rPr>
          <w:rFonts w:ascii="Calibri" w:hAnsi="Calibri"/>
          <w:sz w:val="24"/>
          <w:szCs w:val="24"/>
        </w:rPr>
        <w:t xml:space="preserve"> </w:t>
      </w:r>
      <w:r w:rsidR="0082427D" w:rsidRPr="0082427D">
        <w:rPr>
          <w:rFonts w:ascii="Calibri" w:hAnsi="Calibri"/>
          <w:sz w:val="24"/>
          <w:szCs w:val="24"/>
        </w:rPr>
        <w:t>se condecoró con la Cruz de Bo</w:t>
      </w:r>
      <w:r>
        <w:rPr>
          <w:rFonts w:ascii="Calibri" w:hAnsi="Calibri"/>
          <w:sz w:val="24"/>
          <w:szCs w:val="24"/>
        </w:rPr>
        <w:t xml:space="preserve">yacá la bandera de nuestro Club y se oficializó la entrega del Paul Harris a nuestra </w:t>
      </w:r>
      <w:proofErr w:type="spellStart"/>
      <w:r>
        <w:rPr>
          <w:rFonts w:ascii="Calibri" w:hAnsi="Calibri"/>
          <w:sz w:val="24"/>
          <w:szCs w:val="24"/>
        </w:rPr>
        <w:t>Past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President</w:t>
      </w:r>
      <w:proofErr w:type="spellEnd"/>
      <w:r>
        <w:rPr>
          <w:rFonts w:ascii="Calibri" w:hAnsi="Calibri"/>
          <w:sz w:val="24"/>
          <w:szCs w:val="24"/>
        </w:rPr>
        <w:t xml:space="preserve"> Beatriz de Salamanca.</w:t>
      </w:r>
    </w:p>
    <w:p w:rsidR="00AA522C" w:rsidRDefault="00FA11A4" w:rsidP="00AA522C">
      <w:r w:rsidRPr="00FA11A4">
        <w:rPr>
          <w:noProof/>
          <w:lang w:val="es-CO" w:eastAsia="es-CO"/>
        </w:rPr>
        <w:drawing>
          <wp:inline distT="0" distB="0" distL="0" distR="0">
            <wp:extent cx="2696845" cy="2022632"/>
            <wp:effectExtent l="19050" t="0" r="8255" b="0"/>
            <wp:docPr id="22" name="Imagen 9" descr="C:\Users\Dell\Desktop\CLUB ROTARIO\FOTOS EVENTOS\SDC1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CLUB ROTARIO\FOTOS EVENTOS\SDC177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2A" w:rsidRDefault="00054634" w:rsidP="00112C2A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En ésta oportunidad también </w:t>
      </w:r>
      <w:r w:rsidR="00112C2A">
        <w:rPr>
          <w:rFonts w:ascii="Calibri" w:hAnsi="Calibri"/>
          <w:sz w:val="24"/>
          <w:szCs w:val="24"/>
        </w:rPr>
        <w:t xml:space="preserve">fueron </w:t>
      </w:r>
      <w:r w:rsidR="00FA11A4" w:rsidRPr="00E33251">
        <w:rPr>
          <w:rFonts w:ascii="Calibri" w:hAnsi="Calibri"/>
          <w:sz w:val="24"/>
          <w:szCs w:val="24"/>
        </w:rPr>
        <w:t xml:space="preserve">abotonados diez nuevos miembros del </w:t>
      </w:r>
      <w:r>
        <w:rPr>
          <w:rFonts w:ascii="Calibri" w:hAnsi="Calibri"/>
          <w:sz w:val="24"/>
          <w:szCs w:val="24"/>
        </w:rPr>
        <w:t xml:space="preserve">Club </w:t>
      </w:r>
      <w:proofErr w:type="spellStart"/>
      <w:r>
        <w:rPr>
          <w:rFonts w:ascii="Calibri" w:hAnsi="Calibri"/>
          <w:sz w:val="24"/>
          <w:szCs w:val="24"/>
        </w:rPr>
        <w:t>Interact</w:t>
      </w:r>
      <w:proofErr w:type="spellEnd"/>
      <w:r>
        <w:rPr>
          <w:rFonts w:ascii="Calibri" w:hAnsi="Calibri"/>
          <w:sz w:val="24"/>
          <w:szCs w:val="24"/>
        </w:rPr>
        <w:t xml:space="preserve"> de Villa de </w:t>
      </w:r>
      <w:proofErr w:type="spellStart"/>
      <w:r>
        <w:rPr>
          <w:rFonts w:ascii="Calibri" w:hAnsi="Calibri"/>
          <w:sz w:val="24"/>
          <w:szCs w:val="24"/>
        </w:rPr>
        <w:t>Leyva</w:t>
      </w:r>
      <w:proofErr w:type="spellEnd"/>
      <w:r>
        <w:rPr>
          <w:rFonts w:ascii="Calibri" w:hAnsi="Calibri"/>
          <w:sz w:val="24"/>
          <w:szCs w:val="24"/>
        </w:rPr>
        <w:t xml:space="preserve"> y dos nuevos socios del CRVL: Coronel (R) Alberto </w:t>
      </w:r>
      <w:proofErr w:type="spellStart"/>
      <w:r>
        <w:rPr>
          <w:rFonts w:ascii="Calibri" w:hAnsi="Calibri"/>
          <w:sz w:val="24"/>
          <w:szCs w:val="24"/>
        </w:rPr>
        <w:t>Tara</w:t>
      </w:r>
      <w:r w:rsidR="00112C2A">
        <w:rPr>
          <w:rFonts w:ascii="Calibri" w:hAnsi="Calibri"/>
          <w:sz w:val="24"/>
          <w:szCs w:val="24"/>
        </w:rPr>
        <w:t>zona</w:t>
      </w:r>
      <w:proofErr w:type="spellEnd"/>
      <w:r w:rsidR="00112C2A">
        <w:rPr>
          <w:rFonts w:ascii="Calibri" w:hAnsi="Calibri"/>
          <w:sz w:val="24"/>
          <w:szCs w:val="24"/>
        </w:rPr>
        <w:t xml:space="preserve"> y </w:t>
      </w:r>
      <w:r w:rsidR="00D53C68">
        <w:rPr>
          <w:rFonts w:ascii="Calibri" w:hAnsi="Calibri"/>
          <w:sz w:val="24"/>
          <w:szCs w:val="24"/>
        </w:rPr>
        <w:t xml:space="preserve">su </w:t>
      </w:r>
      <w:r w:rsidR="00112C2A">
        <w:rPr>
          <w:rFonts w:ascii="Calibri" w:hAnsi="Calibri"/>
          <w:sz w:val="24"/>
          <w:szCs w:val="24"/>
        </w:rPr>
        <w:t xml:space="preserve">señora Laura </w:t>
      </w:r>
      <w:r w:rsidR="00D53C68">
        <w:rPr>
          <w:rFonts w:ascii="Calibri" w:hAnsi="Calibri"/>
          <w:sz w:val="24"/>
          <w:szCs w:val="24"/>
        </w:rPr>
        <w:t>Acosta</w:t>
      </w:r>
      <w:r w:rsidR="00112C2A">
        <w:rPr>
          <w:rFonts w:ascii="Calibri" w:hAnsi="Calibri"/>
          <w:sz w:val="24"/>
          <w:szCs w:val="24"/>
        </w:rPr>
        <w:t xml:space="preserve"> a quienes damos una cálida bienvenida y  felicitamos por ser parte de la gran familia Rotaria.</w:t>
      </w:r>
    </w:p>
    <w:p w:rsidR="003A7309" w:rsidRDefault="00AA522C" w:rsidP="00AA522C">
      <w:r>
        <w:rPr>
          <w:noProof/>
          <w:lang w:val="es-CO" w:eastAsia="es-CO"/>
        </w:rPr>
        <w:drawing>
          <wp:inline distT="0" distB="0" distL="0" distR="0">
            <wp:extent cx="2696845" cy="2022634"/>
            <wp:effectExtent l="19050" t="0" r="8255" b="0"/>
            <wp:docPr id="2" name="Imagen 8" descr="C:\Users\Dell\Desktop\CLUB ROTARIO\FOTOS EVENTOS\SDC1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CLUB ROTARIO\FOTOS EVENTOS\SDC177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A4" w:rsidRDefault="00FA11A4" w:rsidP="00AA522C"/>
    <w:p w:rsidR="006858B6" w:rsidRPr="0082427D" w:rsidRDefault="00B644E2" w:rsidP="002C3891">
      <w:pPr>
        <w:pStyle w:val="Ttulo1"/>
        <w:jc w:val="center"/>
        <w:rPr>
          <w:sz w:val="24"/>
          <w:szCs w:val="24"/>
        </w:rPr>
      </w:pPr>
      <w:r w:rsidRPr="0082427D">
        <w:rPr>
          <w:sz w:val="24"/>
          <w:szCs w:val="24"/>
        </w:rPr>
        <w:t>TALLER DE CONFECCION</w:t>
      </w:r>
      <w:r w:rsidR="00C45ED9" w:rsidRPr="0082427D">
        <w:rPr>
          <w:sz w:val="24"/>
          <w:szCs w:val="24"/>
        </w:rPr>
        <w:t>: Taller inducción Modistería y Telares</w:t>
      </w:r>
    </w:p>
    <w:p w:rsidR="00C45ED9" w:rsidRPr="00C45ED9" w:rsidRDefault="00C45ED9" w:rsidP="00C45ED9"/>
    <w:p w:rsidR="00C45ED9" w:rsidRDefault="00C45ED9" w:rsidP="00C45ED9">
      <w:pPr>
        <w:rPr>
          <w:rFonts w:ascii="Calibri" w:hAnsi="Calibri" w:cs="Calibri"/>
        </w:rPr>
      </w:pPr>
      <w:r>
        <w:rPr>
          <w:noProof/>
          <w:lang w:val="es-CO" w:eastAsia="es-CO"/>
        </w:rPr>
        <w:drawing>
          <wp:inline distT="0" distB="0" distL="0" distR="0">
            <wp:extent cx="2696845" cy="2023457"/>
            <wp:effectExtent l="19050" t="0" r="8255" b="0"/>
            <wp:docPr id="5" name="Imagen 4" descr="C:\Documents and Settings\USUARIO\Mis documentos\CLUB ROTARIO\FOTOS EVENTOS\hno.sor pilar.feb2013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is documentos\CLUB ROTARIO\FOTOS EVENTOS\hno.sor pilar.feb2013 1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D9" w:rsidRPr="00E33251" w:rsidRDefault="00C45ED9" w:rsidP="00C45ED9">
      <w:pPr>
        <w:jc w:val="both"/>
        <w:rPr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>Realizado en la Casa de la Cultura, el día 16 de Febrero de 2013:</w:t>
      </w:r>
    </w:p>
    <w:p w:rsidR="00C45ED9" w:rsidRPr="00E33251" w:rsidRDefault="00C45ED9" w:rsidP="00E3325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 xml:space="preserve">Dentro del Proyecto de reorganización de </w:t>
      </w:r>
      <w:r w:rsidRPr="00E33251">
        <w:rPr>
          <w:rFonts w:ascii="Calibri" w:hAnsi="Calibri" w:cs="Calibri"/>
          <w:sz w:val="24"/>
          <w:szCs w:val="24"/>
        </w:rPr>
        <w:lastRenderedPageBreak/>
        <w:t xml:space="preserve">los Talleres de Costura y  de la Asociación de Mujeres </w:t>
      </w:r>
      <w:proofErr w:type="spellStart"/>
      <w:r w:rsidRPr="00E33251">
        <w:rPr>
          <w:rFonts w:ascii="Calibri" w:hAnsi="Calibri" w:cs="Calibri"/>
          <w:sz w:val="24"/>
          <w:szCs w:val="24"/>
        </w:rPr>
        <w:t>Textileras</w:t>
      </w:r>
      <w:proofErr w:type="spellEnd"/>
      <w:r w:rsidRPr="00E33251">
        <w:rPr>
          <w:rFonts w:ascii="Calibri" w:hAnsi="Calibri" w:cs="Calibri"/>
          <w:sz w:val="24"/>
          <w:szCs w:val="24"/>
        </w:rPr>
        <w:t xml:space="preserve">  (Taller de </w:t>
      </w:r>
      <w:proofErr w:type="spellStart"/>
      <w:r w:rsidRPr="00E33251">
        <w:rPr>
          <w:rFonts w:ascii="Calibri" w:hAnsi="Calibri" w:cs="Calibri"/>
          <w:sz w:val="24"/>
          <w:szCs w:val="24"/>
        </w:rPr>
        <w:t>Quilting</w:t>
      </w:r>
      <w:proofErr w:type="spellEnd"/>
      <w:r w:rsidRPr="00E33251">
        <w:rPr>
          <w:rFonts w:ascii="Calibri" w:hAnsi="Calibri" w:cs="Calibri"/>
          <w:sz w:val="24"/>
          <w:szCs w:val="24"/>
        </w:rPr>
        <w:t>)</w:t>
      </w:r>
      <w:r w:rsidR="00211AB8" w:rsidRPr="00E33251">
        <w:rPr>
          <w:rFonts w:ascii="Calibri" w:hAnsi="Calibri" w:cs="Calibri"/>
          <w:sz w:val="24"/>
          <w:szCs w:val="24"/>
        </w:rPr>
        <w:t xml:space="preserve"> liderado por nuestra compañera Rotaria Beatriz Preciado</w:t>
      </w:r>
      <w:r w:rsidRPr="00E33251">
        <w:rPr>
          <w:rFonts w:ascii="Calibri" w:hAnsi="Calibri" w:cs="Calibri"/>
          <w:sz w:val="24"/>
          <w:szCs w:val="24"/>
        </w:rPr>
        <w:t>, se programó una Visita de Personas especializadas en estos temas,  para lo cual se invitó a la Religiosa Sor Pilar de la Comunidad de María Auxiliadora, y la Sra.</w:t>
      </w:r>
      <w:r>
        <w:rPr>
          <w:rFonts w:ascii="Calibri" w:hAnsi="Calibri" w:cs="Calibri"/>
        </w:rPr>
        <w:t xml:space="preserve"> </w:t>
      </w:r>
      <w:r w:rsidRPr="00E33251">
        <w:rPr>
          <w:rFonts w:ascii="Calibri" w:hAnsi="Calibri" w:cs="Calibri"/>
          <w:sz w:val="24"/>
          <w:szCs w:val="24"/>
        </w:rPr>
        <w:t>Patricia Cabrera,  procedentes de Bogotá.</w:t>
      </w:r>
    </w:p>
    <w:p w:rsidR="00C45ED9" w:rsidRPr="00E33251" w:rsidRDefault="00C45ED9" w:rsidP="00E3325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>Se preparó una convocatoria para invitar a personas de ambos sexos, para que participaran en estos Talleres, se divulgó por la Emisora Comunitaria y Avisos en diferente sitios del centro del pueblo.</w:t>
      </w:r>
    </w:p>
    <w:p w:rsidR="00AA522C" w:rsidRPr="00E33251" w:rsidRDefault="00C45ED9" w:rsidP="00E3325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 xml:space="preserve">La   presentación de Sor Pilar y la </w:t>
      </w:r>
      <w:r w:rsidR="007A72B0" w:rsidRPr="00E33251">
        <w:rPr>
          <w:rFonts w:ascii="Calibri" w:hAnsi="Calibri" w:cs="Calibri"/>
          <w:sz w:val="24"/>
          <w:szCs w:val="24"/>
        </w:rPr>
        <w:t>señora</w:t>
      </w:r>
      <w:r w:rsidRPr="00E33251">
        <w:rPr>
          <w:rFonts w:ascii="Calibri" w:hAnsi="Calibri" w:cs="Calibri"/>
          <w:sz w:val="24"/>
          <w:szCs w:val="24"/>
        </w:rPr>
        <w:t xml:space="preserve"> Patricia, fue muy clara y amena,  contaron sus  experiencias en esta clase de  Talleres, plantearon muchas recomendaciones para tener éxito en estos Proyectos. </w:t>
      </w:r>
    </w:p>
    <w:p w:rsidR="00AA522C" w:rsidRPr="00E33251" w:rsidRDefault="00AA522C" w:rsidP="00E3325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 xml:space="preserve">En el caso del Taller de Costuras, Sor Pilar felicitó al grupo de trabajo, les hizo severas críticas constructivas sobre su trabajo, las participantes fueron muy receptivas y entendieron el mensaje. </w:t>
      </w:r>
    </w:p>
    <w:p w:rsidR="00B62D21" w:rsidRDefault="00B62D21" w:rsidP="00954B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B62D21">
        <w:rPr>
          <w:rFonts w:ascii="Calibri" w:hAnsi="Calibri" w:cs="Calibri"/>
          <w:noProof/>
          <w:lang w:val="es-CO" w:eastAsia="es-CO"/>
        </w:rPr>
        <w:drawing>
          <wp:inline distT="0" distB="0" distL="0" distR="0">
            <wp:extent cx="2691305" cy="1847850"/>
            <wp:effectExtent l="19050" t="0" r="0" b="0"/>
            <wp:docPr id="27" name="Imagen 9" descr="C:\Users\Dell\Desktop\CLUB ROTARIO\FOTOS EVENTOS\hno.sor pilar.feb2013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CLUB ROTARIO\FOTOS EVENTOS\hno.sor pilar.feb2013 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8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A4" w:rsidRPr="00E33251" w:rsidRDefault="00C45ED9" w:rsidP="00954B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 xml:space="preserve">En este Taller tuvimos la  Compañía de la </w:t>
      </w:r>
      <w:r w:rsidR="007A72B0" w:rsidRPr="00E33251">
        <w:rPr>
          <w:rFonts w:ascii="Calibri" w:hAnsi="Calibri" w:cs="Calibri"/>
          <w:sz w:val="24"/>
          <w:szCs w:val="24"/>
        </w:rPr>
        <w:t>señoras</w:t>
      </w:r>
      <w:r w:rsidRPr="00E33251">
        <w:rPr>
          <w:rFonts w:ascii="Calibri" w:hAnsi="Calibri" w:cs="Calibri"/>
          <w:sz w:val="24"/>
          <w:szCs w:val="24"/>
        </w:rPr>
        <w:t xml:space="preserve"> Rotarias  y  </w:t>
      </w:r>
      <w:proofErr w:type="spellStart"/>
      <w:r w:rsidRPr="00E33251">
        <w:rPr>
          <w:rFonts w:ascii="Calibri" w:hAnsi="Calibri" w:cs="Calibri"/>
          <w:sz w:val="24"/>
          <w:szCs w:val="24"/>
        </w:rPr>
        <w:t>Rotarianas</w:t>
      </w:r>
      <w:proofErr w:type="spellEnd"/>
      <w:r w:rsidRPr="00E33251">
        <w:rPr>
          <w:rFonts w:ascii="Calibri" w:hAnsi="Calibri" w:cs="Calibri"/>
          <w:sz w:val="24"/>
          <w:szCs w:val="24"/>
        </w:rPr>
        <w:t>, Patricia Rodríguez,</w:t>
      </w:r>
      <w:r w:rsidR="00954B74" w:rsidRPr="00E33251">
        <w:rPr>
          <w:rFonts w:ascii="Calibri" w:hAnsi="Calibri" w:cs="Calibri"/>
          <w:sz w:val="24"/>
          <w:szCs w:val="24"/>
        </w:rPr>
        <w:t xml:space="preserve"> </w:t>
      </w:r>
      <w:r w:rsidRPr="00E33251">
        <w:rPr>
          <w:rFonts w:ascii="Calibri" w:hAnsi="Calibri" w:cs="Calibri"/>
          <w:sz w:val="24"/>
          <w:szCs w:val="24"/>
        </w:rPr>
        <w:t xml:space="preserve">Elsa de Ospina, </w:t>
      </w:r>
      <w:proofErr w:type="spellStart"/>
      <w:r w:rsidRPr="00E33251">
        <w:rPr>
          <w:rFonts w:ascii="Calibri" w:hAnsi="Calibri" w:cs="Calibri"/>
          <w:sz w:val="24"/>
          <w:szCs w:val="24"/>
        </w:rPr>
        <w:t>Nohora</w:t>
      </w:r>
      <w:proofErr w:type="spellEnd"/>
      <w:r w:rsidRPr="00E33251">
        <w:rPr>
          <w:rFonts w:ascii="Calibri" w:hAnsi="Calibri" w:cs="Calibri"/>
          <w:sz w:val="24"/>
          <w:szCs w:val="24"/>
        </w:rPr>
        <w:t xml:space="preserve"> de Escobar,  Nena Venegas, Beatriz Preciado y </w:t>
      </w:r>
      <w:r w:rsidRPr="00E33251">
        <w:rPr>
          <w:rFonts w:ascii="Calibri" w:hAnsi="Calibri" w:cs="Calibri"/>
          <w:sz w:val="24"/>
          <w:szCs w:val="24"/>
        </w:rPr>
        <w:lastRenderedPageBreak/>
        <w:t xml:space="preserve">Jaime Ospina,  quien   contactó a la Religiosa Sor Pilar.   </w:t>
      </w:r>
    </w:p>
    <w:p w:rsidR="007A72B0" w:rsidRDefault="007A72B0" w:rsidP="00954B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0A7A0A" w:rsidRPr="0082427D" w:rsidRDefault="00F74F07" w:rsidP="00F74F07">
      <w:pPr>
        <w:pStyle w:val="Ttulo1"/>
        <w:jc w:val="center"/>
        <w:rPr>
          <w:sz w:val="24"/>
          <w:szCs w:val="24"/>
        </w:rPr>
      </w:pPr>
      <w:r w:rsidRPr="0082427D">
        <w:rPr>
          <w:sz w:val="24"/>
          <w:szCs w:val="24"/>
        </w:rPr>
        <w:t>PASEO NAVIDEÑO CRVL</w:t>
      </w:r>
    </w:p>
    <w:p w:rsidR="00F428A2" w:rsidRDefault="00F428A2" w:rsidP="00F74F0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A522C" w:rsidRDefault="00F428A2" w:rsidP="00F74F0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  <w:lang w:val="es-CO" w:eastAsia="es-CO"/>
        </w:rPr>
        <w:drawing>
          <wp:inline distT="0" distB="0" distL="0" distR="0">
            <wp:extent cx="2689889" cy="1847850"/>
            <wp:effectExtent l="19050" t="0" r="0" b="0"/>
            <wp:docPr id="40" name="Imagen 2" descr="C:\Users\Dell\Desktop\CLUB ROTARIO\FOTOS EVENTOS\na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LUB ROTARIO\FOTOS EVENTOS\navida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21" cy="18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E8" w:rsidRPr="00E33251" w:rsidRDefault="00F74F07" w:rsidP="00F74F07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>El  CRVL realizó un “Paseo Na</w:t>
      </w:r>
      <w:r w:rsidR="00E822CD" w:rsidRPr="00E33251">
        <w:rPr>
          <w:rFonts w:ascii="Calibri" w:hAnsi="Calibri" w:cs="Calibri"/>
          <w:sz w:val="24"/>
          <w:szCs w:val="24"/>
        </w:rPr>
        <w:t>videño” como parte de sus activi</w:t>
      </w:r>
      <w:r w:rsidR="000A17E8" w:rsidRPr="00E33251">
        <w:rPr>
          <w:rFonts w:ascii="Calibri" w:hAnsi="Calibri" w:cs="Calibri"/>
          <w:sz w:val="24"/>
          <w:szCs w:val="24"/>
        </w:rPr>
        <w:t xml:space="preserve">dades de integración. </w:t>
      </w:r>
    </w:p>
    <w:p w:rsidR="00F428A2" w:rsidRDefault="00F74F07" w:rsidP="00F74F0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FA11A4" w:rsidRPr="00FA11A4">
        <w:rPr>
          <w:rFonts w:ascii="Calibri" w:hAnsi="Calibri" w:cs="Calibri"/>
          <w:noProof/>
          <w:lang w:val="es-CO" w:eastAsia="es-CO"/>
        </w:rPr>
        <w:drawing>
          <wp:inline distT="0" distB="0" distL="0" distR="0">
            <wp:extent cx="2619375" cy="1781175"/>
            <wp:effectExtent l="19050" t="0" r="9525" b="0"/>
            <wp:docPr id="30" name="Imagen 2" descr="C:\Users\Dell\Desktop\CLUB ROTARIO\FOTOS EVENTOS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LUB ROTARIO\FOTOS EVENTOS\IMG_09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05" cy="17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A2" w:rsidRDefault="00F428A2" w:rsidP="00F428A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E33251">
        <w:rPr>
          <w:rFonts w:ascii="Calibri" w:hAnsi="Calibri" w:cs="Calibri"/>
          <w:sz w:val="24"/>
          <w:szCs w:val="24"/>
        </w:rPr>
        <w:t xml:space="preserve">Saliendo de Villa de </w:t>
      </w:r>
      <w:proofErr w:type="spellStart"/>
      <w:r w:rsidRPr="00E33251">
        <w:rPr>
          <w:rFonts w:ascii="Calibri" w:hAnsi="Calibri" w:cs="Calibri"/>
          <w:sz w:val="24"/>
          <w:szCs w:val="24"/>
        </w:rPr>
        <w:t>Leyva</w:t>
      </w:r>
      <w:proofErr w:type="spellEnd"/>
      <w:r w:rsidRPr="00E33251">
        <w:rPr>
          <w:rFonts w:ascii="Calibri" w:hAnsi="Calibri" w:cs="Calibri"/>
          <w:sz w:val="24"/>
          <w:szCs w:val="24"/>
        </w:rPr>
        <w:t xml:space="preserve"> y pasando por el Puente de Boyacá nos dedicamos a recorrer el camino de las luces por los diferentes pueblos de Boyacá que en diciembre se iluminan con su alegría.</w:t>
      </w:r>
    </w:p>
    <w:p w:rsidR="008B6284" w:rsidRDefault="008B6284" w:rsidP="00F428A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Fue ésta una agradable oportunidad para reforzar nuestros lazos de amistad y compañerismo.  De igual manera pudimos apreciar la belleza de nuestros pequeños pueblos </w:t>
      </w:r>
      <w:proofErr w:type="spellStart"/>
      <w:r>
        <w:rPr>
          <w:rFonts w:ascii="Calibri" w:hAnsi="Calibri" w:cs="Calibri"/>
          <w:sz w:val="24"/>
          <w:szCs w:val="24"/>
        </w:rPr>
        <w:t>boyanceses</w:t>
      </w:r>
      <w:proofErr w:type="spellEnd"/>
      <w:r>
        <w:rPr>
          <w:rFonts w:ascii="Calibri" w:hAnsi="Calibri" w:cs="Calibri"/>
          <w:sz w:val="24"/>
          <w:szCs w:val="24"/>
        </w:rPr>
        <w:t xml:space="preserve"> dentro del marco de la Navidad.</w:t>
      </w:r>
    </w:p>
    <w:p w:rsidR="008B6284" w:rsidRPr="00F428A2" w:rsidRDefault="008B6284" w:rsidP="00F428A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</w:p>
    <w:p w:rsidR="00F74F07" w:rsidRPr="00F74F07" w:rsidRDefault="00F74F07" w:rsidP="00F74F07">
      <w:pPr>
        <w:widowControl w:val="0"/>
        <w:autoSpaceDE w:val="0"/>
        <w:autoSpaceDN w:val="0"/>
        <w:adjustRightInd w:val="0"/>
        <w:rPr>
          <w:rFonts w:ascii="Calibri" w:hAnsi="Calibri" w:cs="Calibri"/>
          <w:lang w:val="es-CO"/>
        </w:rPr>
      </w:pPr>
      <w:r>
        <w:rPr>
          <w:rFonts w:ascii="Calibri" w:hAnsi="Calibri" w:cs="Calibri"/>
          <w:noProof/>
          <w:lang w:val="es-CO" w:eastAsia="es-CO"/>
        </w:rPr>
        <w:drawing>
          <wp:inline distT="0" distB="0" distL="0" distR="0">
            <wp:extent cx="2647950" cy="1988958"/>
            <wp:effectExtent l="19050" t="0" r="0" b="0"/>
            <wp:docPr id="4" name="Imagen 3" descr="C:\Users\Dell\Desktop\CLUB ROTARIO\FOTOS EVENTO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CLUB ROTARIO\FOTOS EVENTOS\descarg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12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43" w:rsidRDefault="00FB6243" w:rsidP="00954B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noProof/>
          <w:lang w:val="es-CO" w:eastAsia="es-CO"/>
        </w:rPr>
        <w:drawing>
          <wp:inline distT="0" distB="0" distL="0" distR="0">
            <wp:extent cx="2647950" cy="1807974"/>
            <wp:effectExtent l="19050" t="0" r="0" b="0"/>
            <wp:docPr id="10" name="Imagen 10" descr="C:\Users\Dell\Desktop\CLUB ROTARIO\FOTOS EVENTOS\DSC044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CLUB ROTARIO\FOTOS EVENTOS\DSC04407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16" cy="18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43" w:rsidRDefault="00FB6243" w:rsidP="00AE585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E33251">
        <w:rPr>
          <w:rFonts w:ascii="Calibri" w:hAnsi="Calibri" w:cs="Calibri"/>
          <w:sz w:val="24"/>
          <w:szCs w:val="24"/>
        </w:rPr>
        <w:t xml:space="preserve">En la ciudad de Tunja tuvimos el privilegio </w:t>
      </w:r>
      <w:r w:rsidRPr="00E500CB">
        <w:rPr>
          <w:rFonts w:ascii="Calibri" w:hAnsi="Calibri" w:cs="Calibri"/>
          <w:sz w:val="24"/>
          <w:szCs w:val="24"/>
        </w:rPr>
        <w:t xml:space="preserve">de contemplar los pesebres elaborados por nuestro </w:t>
      </w:r>
      <w:proofErr w:type="spellStart"/>
      <w:r w:rsidRPr="00E500CB">
        <w:rPr>
          <w:rFonts w:ascii="Calibri" w:hAnsi="Calibri" w:cs="Calibri"/>
          <w:sz w:val="24"/>
          <w:szCs w:val="24"/>
        </w:rPr>
        <w:t>Past</w:t>
      </w:r>
      <w:proofErr w:type="spellEnd"/>
      <w:r w:rsidRPr="00E500CB">
        <w:rPr>
          <w:rFonts w:ascii="Calibri" w:hAnsi="Calibri" w:cs="Calibri"/>
          <w:sz w:val="24"/>
          <w:szCs w:val="24"/>
        </w:rPr>
        <w:t xml:space="preserve"> Gobernador, señor Jairo Bonilla</w:t>
      </w:r>
      <w:r w:rsidR="00DD5E23" w:rsidRPr="00E500CB">
        <w:rPr>
          <w:rFonts w:ascii="Calibri" w:hAnsi="Calibri" w:cs="Calibri"/>
          <w:sz w:val="24"/>
          <w:szCs w:val="24"/>
        </w:rPr>
        <w:t>.</w:t>
      </w:r>
      <w:r w:rsidR="00E500CB">
        <w:rPr>
          <w:rFonts w:ascii="Calibri" w:hAnsi="Calibri" w:cs="Calibri"/>
          <w:sz w:val="24"/>
          <w:szCs w:val="24"/>
        </w:rPr>
        <w:t xml:space="preserve"> </w:t>
      </w:r>
      <w:r w:rsidR="00DD5E23" w:rsidRPr="00E500CB">
        <w:rPr>
          <w:rFonts w:ascii="Calibri" w:hAnsi="Calibri" w:cs="Calibri"/>
          <w:sz w:val="24"/>
          <w:szCs w:val="24"/>
        </w:rPr>
        <w:t xml:space="preserve"> A </w:t>
      </w:r>
      <w:r w:rsidR="00AE5850" w:rsidRPr="00E500CB">
        <w:rPr>
          <w:rFonts w:ascii="Calibri" w:hAnsi="Calibri" w:cs="Calibri"/>
          <w:sz w:val="24"/>
          <w:szCs w:val="24"/>
        </w:rPr>
        <w:t xml:space="preserve">quien en compañía de </w:t>
      </w:r>
      <w:r w:rsidR="00DD5E23" w:rsidRPr="00E500CB">
        <w:rPr>
          <w:rFonts w:ascii="Calibri" w:hAnsi="Calibri" w:cs="Calibri"/>
          <w:sz w:val="24"/>
          <w:szCs w:val="24"/>
        </w:rPr>
        <w:t>su señora Gloria, actual Viceg</w:t>
      </w:r>
      <w:r w:rsidR="00AE5850" w:rsidRPr="00E500CB">
        <w:rPr>
          <w:rFonts w:ascii="Calibri" w:hAnsi="Calibri" w:cs="Calibri"/>
          <w:sz w:val="24"/>
          <w:szCs w:val="24"/>
        </w:rPr>
        <w:t xml:space="preserve">obernadora del </w:t>
      </w:r>
      <w:r w:rsidR="008B6284">
        <w:rPr>
          <w:rFonts w:ascii="Calibri" w:hAnsi="Calibri" w:cs="Calibri"/>
          <w:sz w:val="24"/>
          <w:szCs w:val="24"/>
        </w:rPr>
        <w:t>D</w:t>
      </w:r>
      <w:r w:rsidR="00AE5850" w:rsidRPr="00E500CB">
        <w:rPr>
          <w:rFonts w:ascii="Calibri" w:hAnsi="Calibri" w:cs="Calibri"/>
          <w:sz w:val="24"/>
          <w:szCs w:val="24"/>
        </w:rPr>
        <w:t xml:space="preserve">istrito 4290, </w:t>
      </w:r>
      <w:r w:rsidR="00DD5E23" w:rsidRPr="00E500CB">
        <w:rPr>
          <w:rFonts w:ascii="Calibri" w:hAnsi="Calibri" w:cs="Calibri"/>
          <w:sz w:val="24"/>
          <w:szCs w:val="24"/>
        </w:rPr>
        <w:t xml:space="preserve"> agradecemos cálidamente su generosa hospitalidad</w:t>
      </w:r>
      <w:r w:rsidR="00E822CD" w:rsidRPr="00E500CB">
        <w:rPr>
          <w:rFonts w:ascii="Calibri" w:hAnsi="Calibri" w:cs="Calibri"/>
          <w:sz w:val="24"/>
          <w:szCs w:val="24"/>
        </w:rPr>
        <w:t>.</w:t>
      </w:r>
    </w:p>
    <w:p w:rsidR="002C3891" w:rsidRDefault="00E822CD" w:rsidP="00AE585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val="es-CO" w:eastAsia="es-CO"/>
        </w:rPr>
        <w:drawing>
          <wp:inline distT="0" distB="0" distL="0" distR="0">
            <wp:extent cx="2696845" cy="2022634"/>
            <wp:effectExtent l="19050" t="0" r="8255" b="0"/>
            <wp:docPr id="43" name="Imagen 17" descr="C:\Users\Dell\Desktop\CLUB ROTARIO\FOTOS EVENTOS\DSC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CLUB ROTARIO\FOTOS EVENTOS\DSC044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50" w:rsidRDefault="00AE5850" w:rsidP="00AE585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AA522C" w:rsidRPr="0082427D" w:rsidRDefault="00AA522C" w:rsidP="00AA522C">
      <w:pPr>
        <w:pStyle w:val="Ttulo1"/>
        <w:jc w:val="center"/>
        <w:rPr>
          <w:sz w:val="24"/>
          <w:szCs w:val="24"/>
        </w:rPr>
      </w:pPr>
      <w:r w:rsidRPr="0082427D">
        <w:rPr>
          <w:sz w:val="24"/>
          <w:szCs w:val="24"/>
        </w:rPr>
        <w:t>INTERACT: SEGUNDO RECREO</w:t>
      </w:r>
    </w:p>
    <w:p w:rsidR="00FA11A4" w:rsidRDefault="00FA11A4" w:rsidP="00AA522C">
      <w:pPr>
        <w:rPr>
          <w:noProof/>
          <w:lang w:val="es-CO" w:eastAsia="es-CO"/>
        </w:rPr>
      </w:pPr>
    </w:p>
    <w:p w:rsidR="00AA522C" w:rsidRDefault="00FA11A4" w:rsidP="00AA522C">
      <w:pPr>
        <w:rPr>
          <w:noProof/>
          <w:lang w:val="es-CO" w:eastAsia="es-CO"/>
        </w:rPr>
      </w:pPr>
      <w:r w:rsidRPr="00FA11A4">
        <w:rPr>
          <w:noProof/>
          <w:lang w:val="es-CO" w:eastAsia="es-CO"/>
        </w:rPr>
        <w:drawing>
          <wp:inline distT="0" distB="0" distL="0" distR="0">
            <wp:extent cx="2747158" cy="1685925"/>
            <wp:effectExtent l="19050" t="0" r="0" b="0"/>
            <wp:docPr id="21" name="Imagen 5" descr="C:\Users\Dell\Desktop\inte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nteract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11" cy="169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2C" w:rsidRPr="00E33251" w:rsidRDefault="00AA522C" w:rsidP="00AA522C">
      <w:pPr>
        <w:jc w:val="both"/>
        <w:rPr>
          <w:rFonts w:ascii="Calibri" w:hAnsi="Calibri"/>
          <w:noProof/>
          <w:sz w:val="24"/>
          <w:szCs w:val="24"/>
          <w:lang w:val="es-CO" w:eastAsia="es-CO"/>
        </w:rPr>
      </w:pPr>
      <w:r w:rsidRPr="00E33251">
        <w:rPr>
          <w:rFonts w:ascii="Calibri" w:hAnsi="Calibri"/>
          <w:noProof/>
          <w:sz w:val="24"/>
          <w:szCs w:val="24"/>
          <w:lang w:val="es-CO" w:eastAsia="es-CO"/>
        </w:rPr>
        <w:t>Luego de la realización de su  Mercado de Pulgas, los jóvenes miembros del Club Interact de Villa de Leyva llevaron a cabo su segunda temporada de Recreo, programa de vacaciones recreativas para niños de escasos recursos.</w:t>
      </w:r>
    </w:p>
    <w:p w:rsidR="00AA522C" w:rsidRDefault="00AA522C" w:rsidP="00AA522C">
      <w:pPr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>
            <wp:extent cx="2707503" cy="1000125"/>
            <wp:effectExtent l="19050" t="0" r="0" b="0"/>
            <wp:docPr id="3" name="Imagen 4" descr="C:\Users\Dell\Desktop\inte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nteract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0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2C" w:rsidRDefault="00AA522C" w:rsidP="00AA522C">
      <w:pPr>
        <w:jc w:val="both"/>
        <w:rPr>
          <w:rFonts w:ascii="Calibri" w:hAnsi="Calibri"/>
          <w:noProof/>
          <w:sz w:val="24"/>
          <w:szCs w:val="24"/>
          <w:lang w:val="es-CO" w:eastAsia="es-CO"/>
        </w:rPr>
      </w:pPr>
      <w:r w:rsidRPr="00E33251">
        <w:rPr>
          <w:rFonts w:ascii="Calibri" w:hAnsi="Calibri"/>
          <w:noProof/>
          <w:sz w:val="24"/>
          <w:szCs w:val="24"/>
          <w:lang w:val="es-CO" w:eastAsia="es-CO"/>
        </w:rPr>
        <w:t xml:space="preserve">En ésta oportunidad trabajaron con 56 niños que asistieron al programa en dos jornadas durante una semana en la que </w:t>
      </w:r>
      <w:r w:rsidRPr="0082427D">
        <w:rPr>
          <w:rFonts w:ascii="Calibri" w:hAnsi="Calibri"/>
          <w:noProof/>
          <w:sz w:val="24"/>
          <w:szCs w:val="24"/>
          <w:lang w:val="es-CO" w:eastAsia="es-CO"/>
        </w:rPr>
        <w:t>hubo juegos, paseos, diversión y aprendizaje de la mano de los jóvenes presididos por Alejandro Gamboa y de su mentor Fernando Cordovez.</w:t>
      </w:r>
    </w:p>
    <w:p w:rsidR="006037CA" w:rsidRDefault="006037CA" w:rsidP="00AA522C">
      <w:pPr>
        <w:jc w:val="both"/>
        <w:rPr>
          <w:rFonts w:ascii="Calibri" w:hAnsi="Calibri"/>
          <w:noProof/>
          <w:sz w:val="24"/>
          <w:szCs w:val="24"/>
          <w:lang w:val="es-CO" w:eastAsia="es-CO"/>
        </w:rPr>
      </w:pPr>
    </w:p>
    <w:p w:rsidR="00A543ED" w:rsidRDefault="00A543ED" w:rsidP="00AA522C">
      <w:pPr>
        <w:jc w:val="both"/>
        <w:rPr>
          <w:noProof/>
          <w:lang w:val="es-CO" w:eastAsia="es-CO"/>
        </w:rPr>
      </w:pPr>
    </w:p>
    <w:p w:rsidR="008F7635" w:rsidRDefault="00AA522C" w:rsidP="00AA522C">
      <w:r>
        <w:rPr>
          <w:noProof/>
          <w:lang w:val="es-CO" w:eastAsia="es-CO"/>
        </w:rPr>
        <w:lastRenderedPageBreak/>
        <w:drawing>
          <wp:inline distT="0" distB="0" distL="0" distR="0">
            <wp:extent cx="2696845" cy="2022634"/>
            <wp:effectExtent l="19050" t="0" r="8255" b="0"/>
            <wp:docPr id="9" name="Imagen 6" descr="C:\Users\Dell\Desktop\CLUB ROTARIO\FOTOS EVENTOS\inte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CLUB ROTARIO\FOTOS EVENTOS\interac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9B" w:rsidRPr="0082427D" w:rsidRDefault="005A759B" w:rsidP="005A759B">
      <w:pPr>
        <w:pStyle w:val="Ttulo1"/>
        <w:jc w:val="center"/>
        <w:rPr>
          <w:sz w:val="24"/>
          <w:szCs w:val="24"/>
        </w:rPr>
      </w:pPr>
      <w:r w:rsidRPr="0082427D">
        <w:rPr>
          <w:sz w:val="24"/>
          <w:szCs w:val="24"/>
        </w:rPr>
        <w:t>EL SERVICIO SOCIAL ROTARIO EN VILLA DE LEYVA</w:t>
      </w:r>
    </w:p>
    <w:p w:rsidR="005A759B" w:rsidRDefault="005A759B" w:rsidP="005A759B">
      <w:pPr>
        <w:spacing w:after="0"/>
        <w:rPr>
          <w:rFonts w:ascii="Calibri" w:hAnsi="Calibri"/>
          <w:lang w:val="es-ES_tradnl"/>
        </w:rPr>
      </w:pPr>
    </w:p>
    <w:p w:rsidR="005A759B" w:rsidRPr="00E33251" w:rsidRDefault="005A759B" w:rsidP="005A759B">
      <w:pPr>
        <w:spacing w:after="0"/>
        <w:rPr>
          <w:rFonts w:ascii="Calibri" w:hAnsi="Calibri"/>
          <w:sz w:val="24"/>
          <w:szCs w:val="24"/>
          <w:lang w:val="es-ES_tradnl"/>
        </w:rPr>
      </w:pPr>
      <w:r w:rsidRPr="00E33251">
        <w:rPr>
          <w:rFonts w:ascii="Calibri" w:hAnsi="Calibri"/>
          <w:sz w:val="24"/>
          <w:szCs w:val="24"/>
          <w:lang w:val="es-ES_tradnl"/>
        </w:rPr>
        <w:t>Por Humberto Escobar Molano</w:t>
      </w:r>
    </w:p>
    <w:p w:rsidR="005A759B" w:rsidRPr="00E33251" w:rsidRDefault="005A759B" w:rsidP="00E822CD">
      <w:pPr>
        <w:spacing w:after="0"/>
        <w:rPr>
          <w:rFonts w:ascii="Calibri" w:hAnsi="Calibri"/>
          <w:sz w:val="24"/>
          <w:szCs w:val="24"/>
          <w:lang w:val="es-ES_tradnl"/>
        </w:rPr>
      </w:pPr>
      <w:r w:rsidRPr="00E33251">
        <w:rPr>
          <w:rFonts w:ascii="Calibri" w:hAnsi="Calibri"/>
          <w:sz w:val="24"/>
          <w:szCs w:val="24"/>
          <w:lang w:val="es-ES_tradnl"/>
        </w:rPr>
        <w:t xml:space="preserve">C.R. Villa de </w:t>
      </w:r>
      <w:proofErr w:type="spellStart"/>
      <w:r w:rsidRPr="00E33251">
        <w:rPr>
          <w:rFonts w:ascii="Calibri" w:hAnsi="Calibri"/>
          <w:sz w:val="24"/>
          <w:szCs w:val="24"/>
          <w:lang w:val="es-ES_tradnl"/>
        </w:rPr>
        <w:t>Leyva</w:t>
      </w:r>
      <w:proofErr w:type="spellEnd"/>
    </w:p>
    <w:p w:rsidR="00E822CD" w:rsidRPr="00E33251" w:rsidRDefault="00E822CD" w:rsidP="00E822CD">
      <w:pPr>
        <w:spacing w:after="0"/>
        <w:rPr>
          <w:rFonts w:ascii="Calibri" w:hAnsi="Calibri"/>
          <w:sz w:val="24"/>
          <w:szCs w:val="24"/>
          <w:lang w:val="es-ES_tradnl"/>
        </w:rPr>
      </w:pPr>
    </w:p>
    <w:p w:rsidR="005A759B" w:rsidRPr="00E33251" w:rsidRDefault="005A759B" w:rsidP="005A759B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  <w:lang w:val="es-ES_tradnl"/>
        </w:rPr>
        <w:t>E</w:t>
      </w:r>
      <w:r w:rsidRPr="00E33251">
        <w:rPr>
          <w:rFonts w:ascii="Calibri" w:hAnsi="Calibri"/>
          <w:sz w:val="24"/>
          <w:szCs w:val="24"/>
        </w:rPr>
        <w:t xml:space="preserve">l ideal rotario de servicio puede realizarse bajo dos modalidades: la primera con, </w:t>
      </w:r>
      <w:r w:rsidRPr="00E33251">
        <w:rPr>
          <w:rFonts w:ascii="Calibri" w:hAnsi="Calibri"/>
          <w:b/>
          <w:i/>
          <w:sz w:val="24"/>
          <w:szCs w:val="24"/>
        </w:rPr>
        <w:t>proyectos propios</w:t>
      </w:r>
      <w:r w:rsidRPr="00E33251">
        <w:rPr>
          <w:rFonts w:ascii="Calibri" w:hAnsi="Calibri"/>
          <w:sz w:val="24"/>
          <w:szCs w:val="24"/>
        </w:rPr>
        <w:t xml:space="preserve"> para atender comunidades con necesidades sentidas y carencia absoluta de recursos económicos en alianzas estratégicas con entes del Estado, empresas privadas, entidades de salud, de educación y/o particulares para </w:t>
      </w:r>
      <w:r w:rsidRPr="00E33251">
        <w:rPr>
          <w:rFonts w:ascii="Calibri" w:hAnsi="Calibri"/>
          <w:b/>
          <w:i/>
          <w:sz w:val="24"/>
          <w:szCs w:val="24"/>
        </w:rPr>
        <w:t>servir mejor</w:t>
      </w:r>
      <w:r w:rsidRPr="00E33251">
        <w:rPr>
          <w:rFonts w:ascii="Calibri" w:hAnsi="Calibri"/>
          <w:sz w:val="24"/>
          <w:szCs w:val="24"/>
        </w:rPr>
        <w:t xml:space="preserve"> cuyo músculo financiero es la </w:t>
      </w:r>
      <w:r w:rsidRPr="00E33251">
        <w:rPr>
          <w:rFonts w:ascii="Calibri" w:hAnsi="Calibri"/>
          <w:b/>
          <w:i/>
          <w:sz w:val="24"/>
          <w:szCs w:val="24"/>
        </w:rPr>
        <w:t>Fundación Rotaria</w:t>
      </w:r>
      <w:r w:rsidRPr="00E33251">
        <w:rPr>
          <w:rFonts w:ascii="Calibri" w:hAnsi="Calibri"/>
          <w:sz w:val="24"/>
          <w:szCs w:val="24"/>
        </w:rPr>
        <w:t xml:space="preserve">; la segunda con </w:t>
      </w:r>
      <w:r w:rsidRPr="00E33251">
        <w:rPr>
          <w:rFonts w:ascii="Calibri" w:hAnsi="Calibri"/>
          <w:b/>
          <w:i/>
          <w:sz w:val="24"/>
          <w:szCs w:val="24"/>
        </w:rPr>
        <w:t>acompañamiento</w:t>
      </w:r>
      <w:r w:rsidRPr="00E33251">
        <w:rPr>
          <w:rFonts w:ascii="Calibri" w:hAnsi="Calibri"/>
          <w:sz w:val="24"/>
          <w:szCs w:val="24"/>
        </w:rPr>
        <w:t xml:space="preserve"> a proyectos liderados por personas naturales o jurídicas.</w:t>
      </w:r>
    </w:p>
    <w:p w:rsidR="005A759B" w:rsidRPr="00E33251" w:rsidRDefault="005A759B" w:rsidP="005A759B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En este último caso, el C.R. de Villa de </w:t>
      </w:r>
      <w:proofErr w:type="spellStart"/>
      <w:r w:rsidRPr="00E33251">
        <w:rPr>
          <w:rFonts w:ascii="Calibri" w:hAnsi="Calibri"/>
          <w:sz w:val="24"/>
          <w:szCs w:val="24"/>
        </w:rPr>
        <w:t>Leyva</w:t>
      </w:r>
      <w:proofErr w:type="spellEnd"/>
      <w:r w:rsidRPr="00E33251">
        <w:rPr>
          <w:rFonts w:ascii="Calibri" w:hAnsi="Calibri"/>
          <w:sz w:val="24"/>
          <w:szCs w:val="24"/>
        </w:rPr>
        <w:t xml:space="preserve"> ha estado apoyando a la Universidad Juan N. Corpas, sede Villa de </w:t>
      </w:r>
      <w:proofErr w:type="spellStart"/>
      <w:r w:rsidRPr="00E33251">
        <w:rPr>
          <w:rFonts w:ascii="Calibri" w:hAnsi="Calibri"/>
          <w:sz w:val="24"/>
          <w:szCs w:val="24"/>
        </w:rPr>
        <w:t>Leyva</w:t>
      </w:r>
      <w:proofErr w:type="spellEnd"/>
      <w:r w:rsidRPr="00E33251">
        <w:rPr>
          <w:rFonts w:ascii="Calibri" w:hAnsi="Calibri"/>
          <w:sz w:val="24"/>
          <w:szCs w:val="24"/>
        </w:rPr>
        <w:t xml:space="preserve"> en un programa de </w:t>
      </w:r>
      <w:r w:rsidRPr="00E33251">
        <w:rPr>
          <w:rFonts w:ascii="Calibri" w:hAnsi="Calibri"/>
          <w:b/>
          <w:i/>
          <w:sz w:val="24"/>
          <w:szCs w:val="24"/>
        </w:rPr>
        <w:t>Prevención y tratamiento de la Diabetes</w:t>
      </w:r>
      <w:r w:rsidRPr="00E33251">
        <w:rPr>
          <w:rFonts w:ascii="Calibri" w:hAnsi="Calibri"/>
          <w:sz w:val="24"/>
          <w:szCs w:val="24"/>
        </w:rPr>
        <w:t>.</w:t>
      </w:r>
    </w:p>
    <w:p w:rsidR="005A759B" w:rsidRPr="00E33251" w:rsidRDefault="005A759B" w:rsidP="005A759B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Es así como, el pasado 8 de Febrero, se realizó una </w:t>
      </w:r>
      <w:r w:rsidRPr="00E33251">
        <w:rPr>
          <w:rFonts w:ascii="Calibri" w:hAnsi="Calibri"/>
          <w:b/>
          <w:i/>
          <w:sz w:val="24"/>
          <w:szCs w:val="24"/>
        </w:rPr>
        <w:t>jornada de control</w:t>
      </w:r>
      <w:r w:rsidRPr="00E33251">
        <w:rPr>
          <w:rFonts w:ascii="Calibri" w:hAnsi="Calibri"/>
          <w:sz w:val="24"/>
          <w:szCs w:val="24"/>
        </w:rPr>
        <w:t xml:space="preserve"> con 16 asistentes, que se realiza cada tres meses convocados previamente. </w:t>
      </w:r>
    </w:p>
    <w:p w:rsidR="005A759B" w:rsidRPr="00E33251" w:rsidRDefault="005A759B" w:rsidP="005A759B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lastRenderedPageBreak/>
        <w:t>El objetivo del programa es buscar diabéticos para atenderlos en la casa en primera instancia, labor que se realiza cada quince días. Cada mes se hacen brigadas en una vereda y cada dos meses en los colegios.</w:t>
      </w:r>
    </w:p>
    <w:p w:rsidR="005A759B" w:rsidRPr="00E33251" w:rsidRDefault="005A759B" w:rsidP="005A759B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>La campaña del pasado viernes 8 de Febrero se practicó a los asistentes con el siguiente orden secuencial:</w:t>
      </w:r>
    </w:p>
    <w:p w:rsidR="005A759B" w:rsidRPr="00E33251" w:rsidRDefault="005A759B" w:rsidP="00AB3168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Conferencia sobre riesgo cardiovascular, diabetes, colesterol, triglicéridos, tensión e hipertensión, dictada por la Dra. María Lucía </w:t>
      </w:r>
      <w:proofErr w:type="spellStart"/>
      <w:r w:rsidRPr="00E33251">
        <w:rPr>
          <w:rFonts w:ascii="Calibri" w:hAnsi="Calibri"/>
          <w:sz w:val="24"/>
          <w:szCs w:val="24"/>
        </w:rPr>
        <w:t>Iregui</w:t>
      </w:r>
      <w:proofErr w:type="spellEnd"/>
      <w:r w:rsidRPr="00E33251">
        <w:rPr>
          <w:rFonts w:ascii="Calibri" w:hAnsi="Calibri"/>
          <w:sz w:val="24"/>
          <w:szCs w:val="24"/>
        </w:rPr>
        <w:t>.</w:t>
      </w:r>
    </w:p>
    <w:p w:rsidR="005A759B" w:rsidRPr="00E33251" w:rsidRDefault="005A759B" w:rsidP="00AB3168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Consulta individual y en orden de llegada con tomas de tensión, peso, talla, cintura, examen del pie diabético perimetral e instrucción sobre el plan de alimentación. Consulta a cargo del Dr. Jaime </w:t>
      </w:r>
      <w:proofErr w:type="spellStart"/>
      <w:r w:rsidRPr="00E33251">
        <w:rPr>
          <w:rFonts w:ascii="Calibri" w:hAnsi="Calibri"/>
          <w:sz w:val="24"/>
          <w:szCs w:val="24"/>
        </w:rPr>
        <w:t>Ronderos</w:t>
      </w:r>
      <w:proofErr w:type="spellEnd"/>
      <w:r w:rsidRPr="00E33251">
        <w:rPr>
          <w:rFonts w:ascii="Calibri" w:hAnsi="Calibri"/>
          <w:sz w:val="24"/>
          <w:szCs w:val="24"/>
        </w:rPr>
        <w:t xml:space="preserve"> Osorio.</w:t>
      </w:r>
    </w:p>
    <w:p w:rsidR="005A759B" w:rsidRDefault="007A72B0" w:rsidP="005A759B">
      <w:pPr>
        <w:jc w:val="center"/>
        <w:rPr>
          <w:rFonts w:ascii="Agency FB" w:hAnsi="Agency FB"/>
        </w:rPr>
      </w:pPr>
      <w:r w:rsidRPr="007A72B0">
        <w:rPr>
          <w:rFonts w:ascii="Agency FB" w:hAnsi="Agency FB"/>
          <w:noProof/>
          <w:lang w:val="es-CO" w:eastAsia="es-CO"/>
        </w:rPr>
        <w:drawing>
          <wp:inline distT="0" distB="0" distL="0" distR="0">
            <wp:extent cx="2667000" cy="2571750"/>
            <wp:effectExtent l="19050" t="0" r="0" b="0"/>
            <wp:docPr id="32" name="Imagen 3" descr="D:\IMAGENES\EVENTOS ROTARIOS - copia (2)\Campaña de Diabetes Villa de Leyva Marzo 2013\IMG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NES\EVENTOS ROTARIOS - copia (2)\Campaña de Diabetes Villa de Leyva Marzo 2013\IMG00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9B" w:rsidRPr="00E33251" w:rsidRDefault="00803AA4" w:rsidP="00AB3168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Examen de hemoglobina </w:t>
      </w:r>
      <w:proofErr w:type="spellStart"/>
      <w:r w:rsidRPr="00E33251">
        <w:rPr>
          <w:rFonts w:ascii="Calibri" w:hAnsi="Calibri"/>
          <w:sz w:val="24"/>
          <w:szCs w:val="24"/>
        </w:rPr>
        <w:t>glicosilada</w:t>
      </w:r>
      <w:proofErr w:type="spellEnd"/>
      <w:r w:rsidRPr="00E33251">
        <w:rPr>
          <w:rFonts w:ascii="Calibri" w:hAnsi="Calibri"/>
          <w:sz w:val="24"/>
          <w:szCs w:val="24"/>
        </w:rPr>
        <w:t xml:space="preserve"> y examen de orina que la Dra. </w:t>
      </w:r>
      <w:proofErr w:type="spellStart"/>
      <w:r w:rsidRPr="00E33251">
        <w:rPr>
          <w:rFonts w:ascii="Calibri" w:hAnsi="Calibri"/>
          <w:sz w:val="24"/>
          <w:szCs w:val="24"/>
        </w:rPr>
        <w:t>Iregui</w:t>
      </w:r>
      <w:proofErr w:type="spellEnd"/>
      <w:r w:rsidRPr="00E33251">
        <w:rPr>
          <w:rFonts w:ascii="Calibri" w:hAnsi="Calibri"/>
          <w:sz w:val="24"/>
          <w:szCs w:val="24"/>
        </w:rPr>
        <w:t xml:space="preserve"> practicó.</w:t>
      </w:r>
    </w:p>
    <w:p w:rsidR="005A759B" w:rsidRPr="00B66F58" w:rsidRDefault="005A759B" w:rsidP="005A759B">
      <w:pPr>
        <w:jc w:val="center"/>
        <w:rPr>
          <w:rFonts w:ascii="Agency FB" w:hAnsi="Agency FB"/>
        </w:rPr>
      </w:pPr>
      <w:r>
        <w:rPr>
          <w:rFonts w:ascii="Agency FB" w:hAnsi="Agency FB"/>
          <w:noProof/>
          <w:lang w:val="es-CO" w:eastAsia="es-CO"/>
        </w:rPr>
        <w:lastRenderedPageBreak/>
        <w:drawing>
          <wp:inline distT="0" distB="0" distL="0" distR="0">
            <wp:extent cx="2667000" cy="1999726"/>
            <wp:effectExtent l="19050" t="0" r="0" b="0"/>
            <wp:docPr id="28" name="Imagen 4" descr="D:\IMAGENES\EVENTOS ROTARIOS - copia (2)\Campaña de Diabetes Villa de Leyva Marzo 2013\IMG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NES\EVENTOS ROTARIOS - copia (2)\Campaña de Diabetes Villa de Leyva Marzo 2013\IMG00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1" cy="20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23" w:rsidRPr="00F428A2" w:rsidRDefault="005A759B" w:rsidP="00F428A2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Son pacientes en consulta externa varios socios del C.R. de Villa de </w:t>
      </w:r>
      <w:proofErr w:type="spellStart"/>
      <w:r w:rsidRPr="00E33251">
        <w:rPr>
          <w:rFonts w:ascii="Calibri" w:hAnsi="Calibri"/>
          <w:sz w:val="24"/>
          <w:szCs w:val="24"/>
        </w:rPr>
        <w:t>Leyva</w:t>
      </w:r>
      <w:proofErr w:type="spellEnd"/>
      <w:r w:rsidRPr="00E33251">
        <w:rPr>
          <w:rFonts w:ascii="Calibri" w:hAnsi="Calibri"/>
          <w:sz w:val="24"/>
          <w:szCs w:val="24"/>
        </w:rPr>
        <w:t xml:space="preserve"> y el Club en su totalidad es difusor del programa, como apoyo, en cumplimiento de la misión rotaria de combatir las enfermedades.</w:t>
      </w:r>
    </w:p>
    <w:p w:rsidR="00035723" w:rsidRDefault="00035723">
      <w:pPr>
        <w:rPr>
          <w:noProof/>
          <w:lang w:val="es-CO" w:eastAsia="es-CO"/>
        </w:rPr>
      </w:pPr>
    </w:p>
    <w:p w:rsidR="008F3EC1" w:rsidRPr="0082427D" w:rsidRDefault="008F3EC1" w:rsidP="008F3EC1">
      <w:pPr>
        <w:pStyle w:val="Ttulo1"/>
        <w:jc w:val="center"/>
        <w:rPr>
          <w:sz w:val="24"/>
          <w:szCs w:val="24"/>
        </w:rPr>
      </w:pPr>
      <w:r w:rsidRPr="0082427D">
        <w:rPr>
          <w:sz w:val="24"/>
          <w:szCs w:val="24"/>
        </w:rPr>
        <w:t>NUEVOS MIEMBROS CRVL</w:t>
      </w:r>
    </w:p>
    <w:p w:rsidR="00670D82" w:rsidRDefault="00670D82" w:rsidP="001E14F0"/>
    <w:p w:rsidR="001E14F0" w:rsidRDefault="00670D82" w:rsidP="001E14F0">
      <w:r>
        <w:rPr>
          <w:noProof/>
          <w:lang w:val="es-CO" w:eastAsia="es-CO"/>
        </w:rPr>
        <w:drawing>
          <wp:inline distT="0" distB="0" distL="0" distR="0">
            <wp:extent cx="2696845" cy="2022634"/>
            <wp:effectExtent l="19050" t="0" r="8255" b="0"/>
            <wp:docPr id="35" name="Imagen 5" descr="C:\Users\Dell\Desktop\CLUB ROTARIO\FOTOS EVENTOS\SDC1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CLUB ROTARIO\FOTOS EVENTOS\SDC177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82" w:rsidRPr="00E33251" w:rsidRDefault="00BD79E0" w:rsidP="00AA522C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El Coronel </w:t>
      </w:r>
      <w:r w:rsidR="0082427D" w:rsidRPr="00E33251">
        <w:rPr>
          <w:rFonts w:ascii="Calibri" w:hAnsi="Calibri"/>
          <w:sz w:val="24"/>
          <w:szCs w:val="24"/>
        </w:rPr>
        <w:t>(R)</w:t>
      </w:r>
      <w:r w:rsidRPr="00E33251">
        <w:rPr>
          <w:rFonts w:ascii="Calibri" w:hAnsi="Calibri"/>
          <w:sz w:val="24"/>
          <w:szCs w:val="24"/>
        </w:rPr>
        <w:t xml:space="preserve"> Alberto Luis </w:t>
      </w:r>
      <w:proofErr w:type="spellStart"/>
      <w:r w:rsidRPr="00E33251">
        <w:rPr>
          <w:rFonts w:ascii="Calibri" w:hAnsi="Calibri"/>
          <w:sz w:val="24"/>
          <w:szCs w:val="24"/>
        </w:rPr>
        <w:t>Tarazona</w:t>
      </w:r>
      <w:proofErr w:type="spellEnd"/>
      <w:r w:rsidRPr="00E33251">
        <w:rPr>
          <w:rFonts w:ascii="Calibri" w:hAnsi="Calibri"/>
          <w:sz w:val="24"/>
          <w:szCs w:val="24"/>
        </w:rPr>
        <w:t xml:space="preserve"> cuando recibía su abotonadura de manos de José Antonio Salazar</w:t>
      </w:r>
      <w:r w:rsidR="00AA522C" w:rsidRPr="00E33251">
        <w:rPr>
          <w:rFonts w:ascii="Calibri" w:hAnsi="Calibri"/>
          <w:sz w:val="24"/>
          <w:szCs w:val="24"/>
        </w:rPr>
        <w:t>, Miembro Honorario de nuestro Club.</w:t>
      </w:r>
    </w:p>
    <w:p w:rsidR="001E14F0" w:rsidRPr="001E14F0" w:rsidRDefault="00670D82" w:rsidP="001E14F0">
      <w:r>
        <w:rPr>
          <w:noProof/>
          <w:lang w:val="es-CO" w:eastAsia="es-CO"/>
        </w:rPr>
        <w:lastRenderedPageBreak/>
        <w:drawing>
          <wp:inline distT="0" distB="0" distL="0" distR="0">
            <wp:extent cx="2696845" cy="2022634"/>
            <wp:effectExtent l="19050" t="0" r="8255" b="0"/>
            <wp:docPr id="37" name="Imagen 7" descr="C:\Users\Dell\Desktop\SDC1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SDC177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B6" w:rsidRDefault="00E822CD" w:rsidP="00AA522C">
      <w:pPr>
        <w:jc w:val="both"/>
        <w:rPr>
          <w:rFonts w:ascii="Calibri" w:hAnsi="Calibri"/>
          <w:sz w:val="24"/>
          <w:szCs w:val="24"/>
        </w:rPr>
      </w:pPr>
      <w:r w:rsidRPr="00E33251">
        <w:rPr>
          <w:rFonts w:ascii="Calibri" w:hAnsi="Calibri"/>
          <w:sz w:val="24"/>
          <w:szCs w:val="24"/>
        </w:rPr>
        <w:t xml:space="preserve">Laura </w:t>
      </w:r>
      <w:r w:rsidR="00D53C68">
        <w:rPr>
          <w:rFonts w:ascii="Calibri" w:hAnsi="Calibri"/>
          <w:sz w:val="24"/>
          <w:szCs w:val="24"/>
        </w:rPr>
        <w:t>Acosta</w:t>
      </w:r>
      <w:r w:rsidRPr="00E33251">
        <w:rPr>
          <w:rFonts w:ascii="Calibri" w:hAnsi="Calibri"/>
          <w:sz w:val="24"/>
          <w:szCs w:val="24"/>
        </w:rPr>
        <w:t xml:space="preserve"> </w:t>
      </w:r>
      <w:r w:rsidR="00D53C68">
        <w:rPr>
          <w:rFonts w:ascii="Calibri" w:hAnsi="Calibri"/>
          <w:sz w:val="24"/>
          <w:szCs w:val="24"/>
        </w:rPr>
        <w:t>s</w:t>
      </w:r>
      <w:r w:rsidRPr="00E33251">
        <w:rPr>
          <w:rFonts w:ascii="Calibri" w:hAnsi="Calibri"/>
          <w:sz w:val="24"/>
          <w:szCs w:val="24"/>
        </w:rPr>
        <w:t>iendo abotonada por el Gobernador de Distrito</w:t>
      </w:r>
      <w:r w:rsidR="00AA522C" w:rsidRPr="00E33251">
        <w:rPr>
          <w:rFonts w:ascii="Calibri" w:hAnsi="Calibri"/>
          <w:sz w:val="24"/>
          <w:szCs w:val="24"/>
        </w:rPr>
        <w:t>, Ricardo Acosta.</w:t>
      </w:r>
    </w:p>
    <w:p w:rsidR="00054634" w:rsidRDefault="00530D6E" w:rsidP="00AA522C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Igualmente fue abotonado por nuestro Presidente, Juan Fernando </w:t>
      </w:r>
      <w:proofErr w:type="spellStart"/>
      <w:r>
        <w:rPr>
          <w:rFonts w:ascii="Calibri" w:hAnsi="Calibri"/>
          <w:sz w:val="24"/>
          <w:szCs w:val="24"/>
        </w:rPr>
        <w:t>Martinez</w:t>
      </w:r>
      <w:proofErr w:type="spellEnd"/>
      <w:r>
        <w:rPr>
          <w:rFonts w:ascii="Calibri" w:hAnsi="Calibri"/>
          <w:sz w:val="24"/>
          <w:szCs w:val="24"/>
        </w:rPr>
        <w:t>, el señor Rafael Quiñones a quien damos una cordial bienvenida a nuestro Club.</w:t>
      </w:r>
    </w:p>
    <w:p w:rsidR="00824912" w:rsidRDefault="00824912" w:rsidP="00AA522C">
      <w:pPr>
        <w:jc w:val="both"/>
        <w:rPr>
          <w:rFonts w:ascii="Calibri" w:hAnsi="Calibri"/>
          <w:sz w:val="24"/>
          <w:szCs w:val="24"/>
        </w:rPr>
      </w:pPr>
    </w:p>
    <w:p w:rsidR="00824912" w:rsidRDefault="00824912" w:rsidP="00824912">
      <w:pPr>
        <w:pStyle w:val="Ttulo1"/>
        <w:jc w:val="center"/>
        <w:rPr>
          <w:sz w:val="24"/>
          <w:szCs w:val="24"/>
        </w:rPr>
      </w:pPr>
      <w:r w:rsidRPr="00824912">
        <w:rPr>
          <w:sz w:val="24"/>
          <w:szCs w:val="24"/>
        </w:rPr>
        <w:t>PARA REFLEXIONAR…</w:t>
      </w:r>
      <w:proofErr w:type="gramStart"/>
      <w:r w:rsidRPr="00824912">
        <w:rPr>
          <w:sz w:val="24"/>
          <w:szCs w:val="24"/>
        </w:rPr>
        <w:t>..</w:t>
      </w:r>
      <w:proofErr w:type="gramEnd"/>
    </w:p>
    <w:p w:rsidR="00824912" w:rsidRDefault="00824912" w:rsidP="00824912"/>
    <w:p w:rsidR="00824912" w:rsidRPr="00824912" w:rsidRDefault="00824912" w:rsidP="00824912">
      <w:r>
        <w:rPr>
          <w:noProof/>
          <w:lang w:val="es-CO" w:eastAsia="es-CO"/>
        </w:rPr>
        <w:drawing>
          <wp:inline distT="0" distB="0" distL="0" distR="0">
            <wp:extent cx="2696845" cy="2359739"/>
            <wp:effectExtent l="19050" t="0" r="8255" b="0"/>
            <wp:docPr id="1" name="Imagen 1" descr="C:\Users\Dell\Desktop\64110_552260394795377_1320935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64110_552260394795377_132093521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35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912" w:rsidRPr="00824912" w:rsidSect="00E60BA7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1907" w:h="16839" w:code="1"/>
      <w:pgMar w:top="1418" w:right="1418" w:bottom="1418" w:left="1418" w:header="567" w:footer="567" w:gutter="0"/>
      <w:cols w:num="2" w:space="57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F48" w:rsidRDefault="002A2F48">
      <w:pPr>
        <w:spacing w:after="0" w:line="240" w:lineRule="auto"/>
      </w:pPr>
      <w:r>
        <w:separator/>
      </w:r>
    </w:p>
  </w:endnote>
  <w:endnote w:type="continuationSeparator" w:id="0">
    <w:p w:rsidR="002A2F48" w:rsidRDefault="002A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8B6" w:rsidRDefault="002026BD">
    <w:pPr>
      <w:pStyle w:val="Piedepginaizquierdo"/>
    </w:pPr>
    <w:r>
      <w:rPr>
        <w:color w:val="9FB8CD" w:themeColor="accent2"/>
      </w:rPr>
      <w:sym w:font="Wingdings 3" w:char="F07D"/>
    </w:r>
    <w:r>
      <w:t xml:space="preserve"> Página </w:t>
    </w:r>
    <w:fldSimple w:instr=" PAGE  \* Arabic  \* MERGEFORMAT ">
      <w:r w:rsidR="00824912">
        <w:rPr>
          <w:noProof/>
        </w:rPr>
        <w:t>8</w:t>
      </w:r>
    </w:fldSimple>
  </w:p>
  <w:p w:rsidR="006858B6" w:rsidRDefault="006858B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8B6" w:rsidRDefault="002026BD">
    <w:pPr>
      <w:pStyle w:val="Piedepginaderecho"/>
    </w:pPr>
    <w:r>
      <w:rPr>
        <w:color w:val="9FB8CD" w:themeColor="accent2"/>
      </w:rPr>
      <w:sym w:font="Wingdings 3" w:char="F07D"/>
    </w:r>
    <w:r>
      <w:t xml:space="preserve"> Página </w:t>
    </w:r>
    <w:fldSimple w:instr=" PAGE  \* Arabic  \* MERGEFORMAT ">
      <w:r w:rsidR="00824912">
        <w:rPr>
          <w:noProof/>
        </w:rPr>
        <w:t>7</w:t>
      </w:r>
    </w:fldSimple>
  </w:p>
  <w:p w:rsidR="006858B6" w:rsidRDefault="006858B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F48" w:rsidRDefault="002A2F48">
      <w:pPr>
        <w:spacing w:after="0" w:line="240" w:lineRule="auto"/>
      </w:pPr>
      <w:r>
        <w:separator/>
      </w:r>
    </w:p>
  </w:footnote>
  <w:footnote w:type="continuationSeparator" w:id="0">
    <w:p w:rsidR="002A2F48" w:rsidRDefault="002A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8B6" w:rsidRDefault="002B5C65" w:rsidP="00E60BA7">
    <w:pPr>
      <w:pStyle w:val="Encabezadoizquierdo"/>
      <w:jc w:val="center"/>
    </w:pPr>
    <w:sdt>
      <w:sdtPr>
        <w:rPr>
          <w:b/>
          <w:sz w:val="28"/>
          <w:szCs w:val="28"/>
        </w:rPr>
        <w:alias w:val="Título"/>
        <w:id w:val="1680067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FE16D9">
          <w:rPr>
            <w:b/>
            <w:sz w:val="28"/>
            <w:szCs w:val="28"/>
            <w:lang w:val="es-CO"/>
          </w:rPr>
          <w:t xml:space="preserve">Boletín </w:t>
        </w:r>
        <w:r w:rsidR="00793FDA">
          <w:rPr>
            <w:b/>
            <w:sz w:val="28"/>
            <w:szCs w:val="28"/>
            <w:lang w:val="es-CO"/>
          </w:rPr>
          <w:t>Club Rotario de Villa de Leyva</w:t>
        </w:r>
      </w:sdtContent>
    </w:sdt>
  </w:p>
  <w:p w:rsidR="006858B6" w:rsidRDefault="006858B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8B6" w:rsidRDefault="002B5C65">
    <w:pPr>
      <w:pStyle w:val="Encabezado"/>
    </w:pPr>
    <w:sdt>
      <w:sdtPr>
        <w:rPr>
          <w:b/>
          <w:sz w:val="28"/>
          <w:szCs w:val="28"/>
        </w:rPr>
        <w:alias w:val="Título"/>
        <w:id w:val="3826314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FE16D9">
          <w:rPr>
            <w:b/>
            <w:sz w:val="28"/>
            <w:szCs w:val="28"/>
            <w:lang w:val="es-CO"/>
          </w:rPr>
          <w:t>Boletín</w:t>
        </w:r>
        <w:r w:rsidR="00793FDA">
          <w:rPr>
            <w:b/>
            <w:sz w:val="28"/>
            <w:szCs w:val="28"/>
            <w:lang w:val="es-CO"/>
          </w:rPr>
          <w:t xml:space="preserve"> Club Rotario de Villa de Leyva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DF1" w:rsidRDefault="001C6DF1" w:rsidP="0008181D">
    <w:pPr>
      <w:pStyle w:val="Encabezado"/>
      <w:jc w:val="center"/>
    </w:pPr>
    <w:r>
      <w:ptab w:relativeTo="margin" w:alignment="center" w:leader="none"/>
    </w:r>
    <w:r>
      <w:rPr>
        <w:noProof/>
        <w:lang w:val="es-CO" w:eastAsia="es-CO"/>
      </w:rPr>
      <w:drawing>
        <wp:inline distT="0" distB="0" distL="0" distR="0">
          <wp:extent cx="5760085" cy="6238875"/>
          <wp:effectExtent l="19050" t="0" r="0" b="0"/>
          <wp:docPr id="6" name="5 Imagen" descr="CAMPAÑA CAMBIO IMA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AÑA CAMBIO IMA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6238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sdt>
      <w:sdtPr>
        <w:id w:val="968859952"/>
        <w:temporary/>
        <w:showingPlcHdr/>
      </w:sdtPr>
      <w:sdtContent>
        <w:r>
          <w:t>[Escribir texto]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3F0C434A"/>
    <w:lvl w:ilvl="0">
      <w:start w:val="1"/>
      <w:numFmt w:val="bullet"/>
      <w:pStyle w:val="Listaconvietas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>
    <w:nsid w:val="FFFFFF81"/>
    <w:multiLevelType w:val="singleLevel"/>
    <w:tmpl w:val="78B8BCEC"/>
    <w:lvl w:ilvl="0">
      <w:start w:val="1"/>
      <w:numFmt w:val="bullet"/>
      <w:pStyle w:val="Listaconvietas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2">
    <w:nsid w:val="FFFFFF82"/>
    <w:multiLevelType w:val="singleLevel"/>
    <w:tmpl w:val="3D9E3420"/>
    <w:lvl w:ilvl="0">
      <w:start w:val="1"/>
      <w:numFmt w:val="bullet"/>
      <w:pStyle w:val="Listaconvietas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>
    <w:nsid w:val="FFFFFF83"/>
    <w:multiLevelType w:val="singleLevel"/>
    <w:tmpl w:val="5B846FA6"/>
    <w:lvl w:ilvl="0">
      <w:start w:val="1"/>
      <w:numFmt w:val="bullet"/>
      <w:pStyle w:val="Listaconvietas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>
    <w:nsid w:val="FFFFFF89"/>
    <w:multiLevelType w:val="singleLevel"/>
    <w:tmpl w:val="4C7CAEF2"/>
    <w:lvl w:ilvl="0">
      <w:start w:val="1"/>
      <w:numFmt w:val="bullet"/>
      <w:pStyle w:val="Listaconvietas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abstractNum w:abstractNumId="5">
    <w:nsid w:val="075042EB"/>
    <w:multiLevelType w:val="hybridMultilevel"/>
    <w:tmpl w:val="D30E693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F07326"/>
    <w:multiLevelType w:val="hybridMultilevel"/>
    <w:tmpl w:val="8FD6B230"/>
    <w:lvl w:ilvl="0" w:tplc="2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9DD63D9"/>
    <w:multiLevelType w:val="hybridMultilevel"/>
    <w:tmpl w:val="7660AC4E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6"/>
  </w:num>
  <w:num w:numId="17">
    <w:abstractNumId w:val="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0"/>
  <w:evenAndOddHeaders/>
  <w:drawingGridHorizontalSpacing w:val="10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1C6DF1"/>
    <w:rsid w:val="00022BEA"/>
    <w:rsid w:val="00026AA7"/>
    <w:rsid w:val="00035723"/>
    <w:rsid w:val="00054634"/>
    <w:rsid w:val="0008181D"/>
    <w:rsid w:val="00084DDE"/>
    <w:rsid w:val="000A17E8"/>
    <w:rsid w:val="000A7A0A"/>
    <w:rsid w:val="000F26CB"/>
    <w:rsid w:val="00112C2A"/>
    <w:rsid w:val="001538E2"/>
    <w:rsid w:val="001C6DF1"/>
    <w:rsid w:val="001D1510"/>
    <w:rsid w:val="001E14F0"/>
    <w:rsid w:val="001E4391"/>
    <w:rsid w:val="002026BD"/>
    <w:rsid w:val="002108B0"/>
    <w:rsid w:val="00211AB8"/>
    <w:rsid w:val="00213085"/>
    <w:rsid w:val="00231449"/>
    <w:rsid w:val="002606F4"/>
    <w:rsid w:val="00296F0D"/>
    <w:rsid w:val="002A2F48"/>
    <w:rsid w:val="002A604D"/>
    <w:rsid w:val="002B5C65"/>
    <w:rsid w:val="002C3891"/>
    <w:rsid w:val="002E33C4"/>
    <w:rsid w:val="0031012F"/>
    <w:rsid w:val="0033253F"/>
    <w:rsid w:val="00363489"/>
    <w:rsid w:val="003A7309"/>
    <w:rsid w:val="003C313A"/>
    <w:rsid w:val="00436750"/>
    <w:rsid w:val="00461845"/>
    <w:rsid w:val="004C4EF9"/>
    <w:rsid w:val="00530D6E"/>
    <w:rsid w:val="005A759B"/>
    <w:rsid w:val="005C3E19"/>
    <w:rsid w:val="005C720C"/>
    <w:rsid w:val="005E411D"/>
    <w:rsid w:val="006037CA"/>
    <w:rsid w:val="00631D06"/>
    <w:rsid w:val="006471EB"/>
    <w:rsid w:val="0066373C"/>
    <w:rsid w:val="00670D82"/>
    <w:rsid w:val="006858B6"/>
    <w:rsid w:val="00690575"/>
    <w:rsid w:val="00697309"/>
    <w:rsid w:val="006E641F"/>
    <w:rsid w:val="006F5F57"/>
    <w:rsid w:val="00712F7D"/>
    <w:rsid w:val="00782A89"/>
    <w:rsid w:val="00793FDA"/>
    <w:rsid w:val="007A72B0"/>
    <w:rsid w:val="007E52B7"/>
    <w:rsid w:val="00803AA4"/>
    <w:rsid w:val="00814BF5"/>
    <w:rsid w:val="00816572"/>
    <w:rsid w:val="0082427D"/>
    <w:rsid w:val="00824912"/>
    <w:rsid w:val="00840F6B"/>
    <w:rsid w:val="008458D5"/>
    <w:rsid w:val="00872072"/>
    <w:rsid w:val="0088298D"/>
    <w:rsid w:val="008A4E59"/>
    <w:rsid w:val="008B6284"/>
    <w:rsid w:val="008C6BEC"/>
    <w:rsid w:val="008D69FE"/>
    <w:rsid w:val="008E30BD"/>
    <w:rsid w:val="008F3EC1"/>
    <w:rsid w:val="008F7635"/>
    <w:rsid w:val="009301A6"/>
    <w:rsid w:val="00954B74"/>
    <w:rsid w:val="009642C0"/>
    <w:rsid w:val="009A3120"/>
    <w:rsid w:val="009A3390"/>
    <w:rsid w:val="00A543ED"/>
    <w:rsid w:val="00A57EA4"/>
    <w:rsid w:val="00AA522C"/>
    <w:rsid w:val="00AB3168"/>
    <w:rsid w:val="00AE5850"/>
    <w:rsid w:val="00AF14A1"/>
    <w:rsid w:val="00B05892"/>
    <w:rsid w:val="00B228CB"/>
    <w:rsid w:val="00B22C16"/>
    <w:rsid w:val="00B62D21"/>
    <w:rsid w:val="00B644E2"/>
    <w:rsid w:val="00B7104F"/>
    <w:rsid w:val="00B9198D"/>
    <w:rsid w:val="00BD79E0"/>
    <w:rsid w:val="00BF1757"/>
    <w:rsid w:val="00C45ED9"/>
    <w:rsid w:val="00C824C1"/>
    <w:rsid w:val="00C9618A"/>
    <w:rsid w:val="00D53C68"/>
    <w:rsid w:val="00D57CC3"/>
    <w:rsid w:val="00DD5E23"/>
    <w:rsid w:val="00E26128"/>
    <w:rsid w:val="00E30FAF"/>
    <w:rsid w:val="00E33251"/>
    <w:rsid w:val="00E352CE"/>
    <w:rsid w:val="00E500CB"/>
    <w:rsid w:val="00E60BA7"/>
    <w:rsid w:val="00E822CD"/>
    <w:rsid w:val="00E85D6F"/>
    <w:rsid w:val="00E9259A"/>
    <w:rsid w:val="00EB6FB7"/>
    <w:rsid w:val="00EC25EA"/>
    <w:rsid w:val="00EF1C26"/>
    <w:rsid w:val="00F05F5A"/>
    <w:rsid w:val="00F31D8A"/>
    <w:rsid w:val="00F42836"/>
    <w:rsid w:val="00F428A2"/>
    <w:rsid w:val="00F50E1B"/>
    <w:rsid w:val="00F562D4"/>
    <w:rsid w:val="00F731BA"/>
    <w:rsid w:val="00F74F07"/>
    <w:rsid w:val="00F75B26"/>
    <w:rsid w:val="00F8166F"/>
    <w:rsid w:val="00FA11A4"/>
    <w:rsid w:val="00FB6243"/>
    <w:rsid w:val="00FD1183"/>
    <w:rsid w:val="00FD4AE3"/>
    <w:rsid w:val="00FE14E4"/>
    <w:rsid w:val="00FE1631"/>
    <w:rsid w:val="00FE1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B6"/>
    <w:rPr>
      <w:rFonts w:eastAsiaTheme="minorEastAsia"/>
      <w:color w:val="000000" w:themeColor="text1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858B6"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eastAsiaTheme="majorEastAsia" w:hAnsiTheme="majorHAnsi" w:cstheme="majorBidi"/>
      <w:color w:val="FFFFFF" w:themeColor="background1"/>
      <w:spacing w:val="5"/>
    </w:rPr>
  </w:style>
  <w:style w:type="paragraph" w:styleId="Ttulo2">
    <w:name w:val="heading 2"/>
    <w:basedOn w:val="Normal"/>
    <w:next w:val="Normal"/>
    <w:link w:val="Ttulo2Car"/>
    <w:uiPriority w:val="9"/>
    <w:qFormat/>
    <w:rsid w:val="006858B6"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eastAsiaTheme="majorEastAsia" w:hAnsiTheme="majorHAnsi" w:cstheme="majorBidi"/>
      <w:color w:val="628BAD" w:themeColor="accent2" w:themeShade="BF"/>
      <w:spacing w:val="5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58B6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eastAsiaTheme="majorEastAsia" w:hAnsiTheme="majorHAnsi" w:cstheme="majorBidi"/>
      <w:color w:val="595959" w:themeColor="text1" w:themeTint="A6"/>
      <w:spacing w:val="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858B6"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858B6"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858B6"/>
    <w:pPr>
      <w:spacing w:before="200" w:after="80"/>
      <w:outlineLvl w:val="5"/>
    </w:pPr>
    <w:rPr>
      <w:rFonts w:asciiTheme="majorHAnsi" w:eastAsiaTheme="majorEastAsia" w:hAnsiTheme="majorHAnsi" w:cstheme="majorBidi"/>
      <w:b/>
      <w:bCs/>
      <w:color w:val="7F7F7F" w:themeColor="background1" w:themeShade="7F"/>
      <w:sz w:val="18"/>
      <w:szCs w:val="1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58B6"/>
    <w:pPr>
      <w:spacing w:before="200" w:after="80"/>
      <w:outlineLvl w:val="6"/>
    </w:pPr>
    <w:rPr>
      <w:rFonts w:asciiTheme="majorHAnsi" w:eastAsiaTheme="majorEastAsia" w:hAnsiTheme="majorHAnsi" w:cstheme="majorBidi"/>
      <w:b/>
      <w:bCs/>
      <w:i/>
      <w:iCs/>
      <w:color w:val="808080" w:themeColor="background1" w:themeShade="80"/>
      <w:sz w:val="18"/>
      <w:szCs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58B6"/>
    <w:pPr>
      <w:spacing w:before="200" w:after="80"/>
      <w:outlineLvl w:val="7"/>
    </w:pPr>
    <w:rPr>
      <w:rFonts w:asciiTheme="majorHAnsi" w:eastAsiaTheme="majorEastAsia" w:hAnsiTheme="majorHAnsi" w:cstheme="majorBidi"/>
      <w:color w:val="9FB8CD" w:themeColor="accent2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58B6"/>
    <w:pPr>
      <w:spacing w:before="200" w:after="80"/>
      <w:outlineLvl w:val="8"/>
    </w:pPr>
    <w:rPr>
      <w:rFonts w:asciiTheme="majorHAnsi" w:eastAsiaTheme="majorEastAsia" w:hAnsiTheme="majorHAnsi" w:cstheme="majorBidi"/>
      <w:i/>
      <w:iCs/>
      <w:color w:val="9FB8CD" w:themeColor="accent2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58B6"/>
    <w:rPr>
      <w:rFonts w:asciiTheme="majorHAnsi" w:eastAsiaTheme="majorEastAsia" w:hAnsiTheme="majorHAnsi" w:cstheme="majorBidi"/>
      <w:color w:val="FFFFFF" w:themeColor="background1"/>
      <w:spacing w:val="5"/>
      <w:sz w:val="20"/>
      <w:shd w:val="clear" w:color="auto" w:fill="9FB8CD" w:themeFill="accent2"/>
    </w:rPr>
  </w:style>
  <w:style w:type="character" w:customStyle="1" w:styleId="Ttulo2Car">
    <w:name w:val="Título 2 Car"/>
    <w:basedOn w:val="Fuentedeprrafopredeter"/>
    <w:link w:val="Ttulo2"/>
    <w:uiPriority w:val="9"/>
    <w:rsid w:val="006858B6"/>
    <w:rPr>
      <w:rFonts w:asciiTheme="majorHAnsi" w:eastAsiaTheme="majorEastAsia" w:hAnsiTheme="majorHAnsi" w:cstheme="majorBidi"/>
      <w:color w:val="628BAD" w:themeColor="accent2" w:themeShade="BF"/>
      <w:spacing w:val="5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6858B6"/>
    <w:rPr>
      <w:rFonts w:asciiTheme="majorHAnsi" w:eastAsiaTheme="majorEastAsia" w:hAnsiTheme="majorHAnsi" w:cstheme="majorBidi"/>
      <w:color w:val="595959" w:themeColor="text1" w:themeTint="A6"/>
      <w:spacing w:val="5"/>
      <w:sz w:val="20"/>
    </w:rPr>
  </w:style>
  <w:style w:type="paragraph" w:styleId="Ttulo">
    <w:name w:val="Title"/>
    <w:basedOn w:val="Normal"/>
    <w:link w:val="TtuloCar"/>
    <w:uiPriority w:val="10"/>
    <w:qFormat/>
    <w:rsid w:val="006858B6"/>
    <w:pPr>
      <w:spacing w:line="240" w:lineRule="auto"/>
    </w:pPr>
    <w:rPr>
      <w:rFonts w:asciiTheme="majorHAnsi" w:eastAsiaTheme="majorEastAsia" w:hAnsiTheme="majorHAnsi" w:cstheme="majorBidi"/>
      <w:color w:val="9FB8CD" w:themeColor="accent2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858B6"/>
    <w:rPr>
      <w:rFonts w:asciiTheme="majorHAnsi" w:eastAsiaTheme="majorEastAsia" w:hAnsiTheme="majorHAnsi" w:cstheme="majorBidi"/>
      <w:color w:val="9FB8CD" w:themeColor="accent2"/>
      <w:sz w:val="52"/>
      <w:szCs w:val="52"/>
    </w:rPr>
  </w:style>
  <w:style w:type="paragraph" w:styleId="Subttulo">
    <w:name w:val="Subtitle"/>
    <w:basedOn w:val="Normal"/>
    <w:link w:val="SubttuloCar"/>
    <w:uiPriority w:val="11"/>
    <w:qFormat/>
    <w:rsid w:val="006858B6"/>
    <w:pPr>
      <w:spacing w:after="720" w:line="240" w:lineRule="auto"/>
    </w:pPr>
    <w:rPr>
      <w:rFonts w:asciiTheme="majorHAnsi" w:eastAsiaTheme="majorEastAsia" w:hAnsiTheme="majorHAnsi" w:cstheme="majorBidi"/>
      <w:color w:val="9FB8CD" w:themeColor="accent2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858B6"/>
    <w:rPr>
      <w:rFonts w:asciiTheme="majorHAnsi" w:eastAsiaTheme="majorEastAsia" w:hAnsiTheme="majorHAnsi" w:cstheme="majorBidi"/>
      <w:color w:val="9FB8CD" w:themeColor="accent2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rsid w:val="006858B6"/>
    <w:pPr>
      <w:spacing w:after="0" w:line="240" w:lineRule="auto"/>
    </w:pPr>
    <w:rPr>
      <w:rFonts w:asciiTheme="majorHAnsi" w:eastAsiaTheme="majorEastAsia" w:hAnsiTheme="majorHAnsi" w:cstheme="majorBidi"/>
      <w:color w:val="9FB8CD" w:themeColor="accent2"/>
      <w:sz w:val="16"/>
      <w:szCs w:val="16"/>
    </w:rPr>
  </w:style>
  <w:style w:type="paragraph" w:styleId="Sinespaciado">
    <w:name w:val="No Spacing"/>
    <w:basedOn w:val="Normal"/>
    <w:uiPriority w:val="99"/>
    <w:qFormat/>
    <w:rsid w:val="006858B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858B6"/>
    <w:rPr>
      <w:rFonts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8B6"/>
    <w:rPr>
      <w:rFonts w:eastAsiaTheme="minorEastAsia" w:hAnsi="Tahoma"/>
      <w:color w:val="000000" w:themeColor="text1"/>
      <w:sz w:val="16"/>
      <w:szCs w:val="16"/>
      <w:lang w:val="es-ES"/>
    </w:rPr>
  </w:style>
  <w:style w:type="character" w:styleId="Ttulodellibro">
    <w:name w:val="Book Title"/>
    <w:basedOn w:val="Fuentedeprrafopredeter"/>
    <w:uiPriority w:val="33"/>
    <w:qFormat/>
    <w:rsid w:val="006858B6"/>
    <w:rPr>
      <w:rFonts w:asciiTheme="majorHAnsi" w:eastAsiaTheme="majorEastAsia" w:hAnsiTheme="majorHAnsi" w:cstheme="majorBidi"/>
      <w:bCs w:val="0"/>
      <w:i/>
      <w:iCs/>
      <w:color w:val="8E736A" w:themeColor="accent6"/>
      <w:sz w:val="20"/>
      <w:szCs w:val="20"/>
      <w:lang w:val="es-ES"/>
    </w:rPr>
  </w:style>
  <w:style w:type="character" w:styleId="nfasis">
    <w:name w:val="Emphasis"/>
    <w:uiPriority w:val="20"/>
    <w:qFormat/>
    <w:rsid w:val="006858B6"/>
    <w:rPr>
      <w:rFonts w:eastAsiaTheme="minorEastAsia" w:cstheme="minorBidi"/>
      <w:b/>
      <w:bCs/>
      <w:i/>
      <w:iCs/>
      <w:spacing w:val="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858B6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8B6"/>
    <w:rPr>
      <w:color w:val="000000" w:themeColor="text1"/>
      <w:sz w:val="20"/>
    </w:rPr>
  </w:style>
  <w:style w:type="paragraph" w:styleId="Encabezado">
    <w:name w:val="header"/>
    <w:basedOn w:val="Normal"/>
    <w:link w:val="EncabezadoCar"/>
    <w:uiPriority w:val="99"/>
    <w:unhideWhenUsed/>
    <w:rsid w:val="006858B6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58B6"/>
    <w:rPr>
      <w:color w:val="000000" w:themeColor="tex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858B6"/>
    <w:rPr>
      <w:rFonts w:asciiTheme="majorHAnsi" w:eastAsiaTheme="majorEastAsia" w:hAnsiTheme="majorHAnsi" w:cstheme="majorBidi"/>
      <w:color w:val="595959" w:themeColor="text1" w:themeTint="A6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858B6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858B6"/>
    <w:rPr>
      <w:rFonts w:asciiTheme="majorHAnsi" w:eastAsiaTheme="majorEastAsia" w:hAnsiTheme="majorHAnsi" w:cstheme="majorBidi"/>
      <w:b/>
      <w:bCs/>
      <w:color w:val="7F7F7F" w:themeColor="background1" w:themeShade="7F"/>
      <w:sz w:val="18"/>
      <w:szCs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58B6"/>
    <w:rPr>
      <w:rFonts w:asciiTheme="majorHAnsi" w:eastAsiaTheme="majorEastAsia" w:hAnsiTheme="majorHAnsi" w:cstheme="majorBidi"/>
      <w:b/>
      <w:bCs/>
      <w:i/>
      <w:iCs/>
      <w:color w:val="808080" w:themeColor="background1" w:themeShade="80"/>
      <w:sz w:val="18"/>
      <w:szCs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58B6"/>
    <w:rPr>
      <w:rFonts w:asciiTheme="majorHAnsi" w:eastAsiaTheme="majorEastAsia" w:hAnsiTheme="majorHAnsi" w:cstheme="majorBidi"/>
      <w:color w:val="9FB8CD" w:themeColor="accent2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58B6"/>
    <w:rPr>
      <w:rFonts w:asciiTheme="majorHAnsi" w:eastAsiaTheme="majorEastAsia" w:hAnsiTheme="majorHAnsi" w:cstheme="majorBidi"/>
      <w:i/>
      <w:iCs/>
      <w:color w:val="9FB8CD" w:themeColor="accent2"/>
      <w:sz w:val="18"/>
      <w:szCs w:val="18"/>
    </w:rPr>
  </w:style>
  <w:style w:type="character" w:styleId="nfasisintenso">
    <w:name w:val="Intense Emphasis"/>
    <w:basedOn w:val="Fuentedeprrafopredeter"/>
    <w:uiPriority w:val="21"/>
    <w:qFormat/>
    <w:rsid w:val="006858B6"/>
    <w:rPr>
      <w:b/>
      <w:bCs/>
      <w:i/>
      <w:iCs/>
      <w:color w:val="BAC737" w:themeColor="accent3" w:themeShade="BF"/>
      <w:sz w:val="20"/>
    </w:rPr>
  </w:style>
  <w:style w:type="paragraph" w:styleId="Citadestacada">
    <w:name w:val="Intense Quote"/>
    <w:basedOn w:val="Normal"/>
    <w:link w:val="CitadestacadaCar"/>
    <w:uiPriority w:val="30"/>
    <w:qFormat/>
    <w:rsid w:val="006858B6"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58B6"/>
    <w:rPr>
      <w:rFonts w:asciiTheme="majorHAnsi" w:eastAsiaTheme="majorEastAsia" w:hAnsiTheme="majorHAnsi" w:cstheme="majorBidi"/>
      <w:i/>
      <w:iCs/>
      <w:color w:val="FFFFFF" w:themeColor="background1"/>
      <w:sz w:val="20"/>
      <w:shd w:val="clear" w:color="auto" w:fill="9FB8CD" w:themeFill="accent2"/>
    </w:rPr>
  </w:style>
  <w:style w:type="character" w:styleId="Referenciaintensa">
    <w:name w:val="Intense Reference"/>
    <w:basedOn w:val="Fuentedeprrafopredeter"/>
    <w:uiPriority w:val="32"/>
    <w:qFormat/>
    <w:rsid w:val="006858B6"/>
    <w:rPr>
      <w:b/>
      <w:bCs/>
      <w:color w:val="525A7D" w:themeColor="accent1" w:themeShade="BF"/>
      <w:sz w:val="20"/>
      <w:u w:val="single"/>
    </w:rPr>
  </w:style>
  <w:style w:type="paragraph" w:styleId="Listaconvietas">
    <w:name w:val="List Bullet"/>
    <w:basedOn w:val="Normal"/>
    <w:uiPriority w:val="36"/>
    <w:unhideWhenUsed/>
    <w:qFormat/>
    <w:rsid w:val="006858B6"/>
    <w:pPr>
      <w:numPr>
        <w:numId w:val="11"/>
      </w:numPr>
      <w:spacing w:after="120"/>
      <w:contextualSpacing/>
    </w:pPr>
  </w:style>
  <w:style w:type="paragraph" w:styleId="Listaconvietas2">
    <w:name w:val="List Bullet 2"/>
    <w:basedOn w:val="Normal"/>
    <w:uiPriority w:val="36"/>
    <w:unhideWhenUsed/>
    <w:qFormat/>
    <w:rsid w:val="006858B6"/>
    <w:pPr>
      <w:numPr>
        <w:numId w:val="12"/>
      </w:numPr>
      <w:spacing w:after="120"/>
      <w:contextualSpacing/>
    </w:pPr>
  </w:style>
  <w:style w:type="paragraph" w:styleId="Listaconvietas3">
    <w:name w:val="List Bullet 3"/>
    <w:basedOn w:val="Normal"/>
    <w:uiPriority w:val="36"/>
    <w:unhideWhenUsed/>
    <w:qFormat/>
    <w:rsid w:val="006858B6"/>
    <w:pPr>
      <w:numPr>
        <w:numId w:val="13"/>
      </w:numPr>
      <w:spacing w:after="120"/>
      <w:contextualSpacing/>
    </w:pPr>
  </w:style>
  <w:style w:type="paragraph" w:styleId="Listaconvietas4">
    <w:name w:val="List Bullet 4"/>
    <w:basedOn w:val="Normal"/>
    <w:uiPriority w:val="36"/>
    <w:unhideWhenUsed/>
    <w:qFormat/>
    <w:rsid w:val="006858B6"/>
    <w:pPr>
      <w:numPr>
        <w:numId w:val="14"/>
      </w:numPr>
      <w:spacing w:after="120"/>
      <w:contextualSpacing/>
    </w:pPr>
  </w:style>
  <w:style w:type="paragraph" w:styleId="Listaconvietas5">
    <w:name w:val="List Bullet 5"/>
    <w:basedOn w:val="Normal"/>
    <w:uiPriority w:val="36"/>
    <w:unhideWhenUsed/>
    <w:qFormat/>
    <w:rsid w:val="006858B6"/>
    <w:pPr>
      <w:numPr>
        <w:numId w:val="15"/>
      </w:numPr>
      <w:spacing w:after="1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6858B6"/>
    <w:rPr>
      <w:color w:val="808080"/>
    </w:rPr>
  </w:style>
  <w:style w:type="paragraph" w:styleId="Cita">
    <w:name w:val="Quote"/>
    <w:basedOn w:val="Normal"/>
    <w:link w:val="CitaCar"/>
    <w:uiPriority w:val="29"/>
    <w:qFormat/>
    <w:rsid w:val="006858B6"/>
    <w:rPr>
      <w:i/>
      <w:iCs/>
      <w:color w:val="7F7F7F" w:themeColor="background1" w:themeShade="7F"/>
    </w:rPr>
  </w:style>
  <w:style w:type="character" w:customStyle="1" w:styleId="CitaCar">
    <w:name w:val="Cita Car"/>
    <w:basedOn w:val="Fuentedeprrafopredeter"/>
    <w:link w:val="Cita"/>
    <w:uiPriority w:val="29"/>
    <w:rsid w:val="006858B6"/>
    <w:rPr>
      <w:i/>
      <w:iCs/>
      <w:color w:val="7F7F7F" w:themeColor="background1" w:themeShade="7F"/>
      <w:sz w:val="20"/>
    </w:rPr>
  </w:style>
  <w:style w:type="character" w:styleId="Textoennegrita">
    <w:name w:val="Strong"/>
    <w:uiPriority w:val="22"/>
    <w:qFormat/>
    <w:rsid w:val="006858B6"/>
    <w:rPr>
      <w:rFonts w:asciiTheme="minorHAnsi" w:eastAsiaTheme="minorEastAsia" w:hAnsiTheme="minorHAnsi" w:cstheme="minorBidi"/>
      <w:b/>
      <w:bCs/>
      <w:iCs w:val="0"/>
      <w:color w:val="9FB8CD" w:themeColor="accent2"/>
      <w:szCs w:val="20"/>
      <w:lang w:val="es-ES"/>
    </w:rPr>
  </w:style>
  <w:style w:type="character" w:styleId="nfasissutil">
    <w:name w:val="Subtle Emphasis"/>
    <w:basedOn w:val="Fuentedeprrafopredeter"/>
    <w:uiPriority w:val="19"/>
    <w:qFormat/>
    <w:rsid w:val="006858B6"/>
    <w:rPr>
      <w:i/>
      <w:iCs/>
      <w:color w:val="737373" w:themeColor="text1" w:themeTint="8C"/>
      <w:kern w:val="16"/>
      <w:sz w:val="20"/>
    </w:rPr>
  </w:style>
  <w:style w:type="character" w:styleId="Referenciasutil">
    <w:name w:val="Subtle Reference"/>
    <w:basedOn w:val="Fuentedeprrafopredeter"/>
    <w:uiPriority w:val="31"/>
    <w:qFormat/>
    <w:rsid w:val="006858B6"/>
    <w:rPr>
      <w:color w:val="737373" w:themeColor="text1" w:themeTint="8C"/>
      <w:sz w:val="20"/>
      <w:u w:val="single"/>
    </w:rPr>
  </w:style>
  <w:style w:type="table" w:styleId="Tablaconcuadrcula">
    <w:name w:val="Table Grid"/>
    <w:basedOn w:val="Tablanormal"/>
    <w:uiPriority w:val="1"/>
    <w:rsid w:val="006858B6"/>
    <w:pPr>
      <w:spacing w:after="0" w:line="240" w:lineRule="auto"/>
    </w:pPr>
    <w:rPr>
      <w:rFonts w:eastAsiaTheme="minorEastAsia"/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rsid w:val="006858B6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Piedepginaizquierdo">
    <w:name w:val="Pie de página izquierdo"/>
    <w:basedOn w:val="Normal"/>
    <w:next w:val="Normal"/>
    <w:uiPriority w:val="35"/>
    <w:qFormat/>
    <w:rsid w:val="006858B6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</w:rPr>
  </w:style>
  <w:style w:type="paragraph" w:customStyle="1" w:styleId="Piedepginaderecho">
    <w:name w:val="Pie de página derecho"/>
    <w:basedOn w:val="Piedepgina"/>
    <w:uiPriority w:val="35"/>
    <w:qFormat/>
    <w:rsid w:val="006858B6"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</w:rPr>
  </w:style>
  <w:style w:type="paragraph" w:customStyle="1" w:styleId="Primerapginadeencabezado">
    <w:name w:val="Primera página de encabezado"/>
    <w:basedOn w:val="Normal"/>
    <w:next w:val="Normal"/>
    <w:uiPriority w:val="39"/>
    <w:rsid w:val="006858B6"/>
    <w:pPr>
      <w:pBdr>
        <w:bottom w:val="dashed" w:sz="4" w:space="18" w:color="7F7F7F"/>
      </w:pBdr>
      <w:tabs>
        <w:tab w:val="center" w:pos="4320"/>
        <w:tab w:val="right" w:pos="8640"/>
      </w:tabs>
      <w:spacing w:line="396" w:lineRule="auto"/>
    </w:pPr>
    <w:rPr>
      <w:color w:val="7F7F7F" w:themeColor="text1" w:themeTint="80"/>
    </w:rPr>
  </w:style>
  <w:style w:type="paragraph" w:customStyle="1" w:styleId="Encabezadoizquierdo">
    <w:name w:val="Encabezado izquierdo"/>
    <w:basedOn w:val="Encabezado"/>
    <w:uiPriority w:val="35"/>
    <w:qFormat/>
    <w:rsid w:val="006858B6"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Encabezadoderecho">
    <w:name w:val="Encabezado derecho"/>
    <w:basedOn w:val="Encabezado"/>
    <w:uiPriority w:val="35"/>
    <w:qFormat/>
    <w:rsid w:val="006858B6"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customStyle="1" w:styleId="Nombredeldestinatario">
    <w:name w:val="Nombre del destinatario"/>
    <w:basedOn w:val="Normal"/>
    <w:uiPriority w:val="14"/>
    <w:rsid w:val="006858B6"/>
    <w:pPr>
      <w:spacing w:after="0" w:line="240" w:lineRule="auto"/>
      <w:jc w:val="right"/>
    </w:pPr>
    <w:rPr>
      <w:rFonts w:asciiTheme="majorHAnsi" w:eastAsiaTheme="majorEastAsia" w:hAnsiTheme="majorHAnsi" w:cstheme="majorBidi"/>
      <w:noProof/>
      <w:color w:val="525A7D" w:themeColor="accent1" w:themeShade="BF"/>
      <w:sz w:val="36"/>
      <w:szCs w:val="36"/>
    </w:rPr>
  </w:style>
  <w:style w:type="paragraph" w:customStyle="1" w:styleId="Direccindelremitente">
    <w:name w:val="Dirección del remitente"/>
    <w:basedOn w:val="Normal"/>
    <w:uiPriority w:val="14"/>
    <w:rsid w:val="006858B6"/>
    <w:pPr>
      <w:spacing w:before="200" w:after="0"/>
      <w:contextualSpacing/>
      <w:jc w:val="right"/>
    </w:pPr>
    <w:rPr>
      <w:color w:val="9FB8CD" w:themeColor="accent2"/>
      <w:sz w:val="18"/>
      <w:szCs w:val="18"/>
    </w:rPr>
  </w:style>
  <w:style w:type="paragraph" w:styleId="Prrafodelista">
    <w:name w:val="List Paragraph"/>
    <w:basedOn w:val="Normal"/>
    <w:uiPriority w:val="34"/>
    <w:qFormat/>
    <w:rsid w:val="005A759B"/>
    <w:pPr>
      <w:ind w:left="720"/>
      <w:contextualSpacing/>
    </w:pPr>
    <w:rPr>
      <w:rFonts w:eastAsiaTheme="minorHAnsi"/>
      <w:color w:val="auto"/>
      <w:sz w:val="22"/>
      <w:szCs w:val="22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gi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3082\Origin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Octubre de 2012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7AC0EB-8D1A-4EA4-8723-1ECA00F8AF21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CDEA61BB-ED2B-4759-9AA2-E507F829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OriginReport.Dotx</Template>
  <TotalTime>428</TotalTime>
  <Pages>8</Pages>
  <Words>1336</Words>
  <Characters>7351</Characters>
  <Application>Microsoft Office Word</Application>
  <DocSecurity>0</DocSecurity>
  <Lines>61</Lines>
  <Paragraphs>17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>Boletín Club Rotario de Villa de Leyva</vt:lpstr>
      <vt:lpstr/>
      <vt:lpstr>Heading 1</vt:lpstr>
      <vt:lpstr>    Heading 2</vt:lpstr>
      <vt:lpstr>        Heading 3</vt:lpstr>
    </vt:vector>
  </TitlesOfParts>
  <Company>Comité de Administración y Divulgación</Company>
  <LinksUpToDate>false</LinksUpToDate>
  <CharactersWithSpaces>8670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 Club Rotario de Villa de Leyva</dc:title>
  <dc:subject>Medio de Comunicación del         Club Rotario de Villa de Leyva, Boyacá, Colombia</dc:subject>
  <dc:creator>María Claudia Londoño</dc:creator>
  <cp:lastModifiedBy>Dell</cp:lastModifiedBy>
  <cp:revision>77</cp:revision>
  <dcterms:created xsi:type="dcterms:W3CDTF">2013-02-26T22:29:00Z</dcterms:created>
  <dcterms:modified xsi:type="dcterms:W3CDTF">2013-04-08T16:22:00Z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3082</vt:i4>
  </property>
  <property fmtid="{D5CDD505-2E9C-101B-9397-08002B2CF9AE}" pid="3" name="_Version">
    <vt:lpwstr>0809</vt:lpwstr>
  </property>
</Properties>
</file>